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91619B" w14:textId="77777777" w:rsidR="00B2356D" w:rsidRPr="00AA3CBB" w:rsidRDefault="00B2356D" w:rsidP="00B2356D">
      <w:pPr>
        <w:spacing w:after="0"/>
        <w:jc w:val="right"/>
        <w:rPr>
          <w:rFonts w:ascii="Calibri" w:hAnsi="Calibri" w:cs="Calibri"/>
          <w:sz w:val="22"/>
        </w:rPr>
      </w:pPr>
    </w:p>
    <w:p w14:paraId="505A6DEB" w14:textId="77777777" w:rsidR="00B2356D" w:rsidRPr="00AA3CBB" w:rsidRDefault="00B2356D" w:rsidP="00B2356D">
      <w:pPr>
        <w:spacing w:after="0"/>
        <w:ind w:left="0" w:right="0" w:firstLine="0"/>
        <w:jc w:val="center"/>
        <w:rPr>
          <w:rFonts w:ascii="Calibri" w:hAnsi="Calibri" w:cs="Calibri"/>
          <w:b/>
          <w:bCs/>
          <w:color w:val="FF0000"/>
          <w:sz w:val="22"/>
        </w:rPr>
      </w:pPr>
      <w:r w:rsidRPr="00AA3CBB">
        <w:rPr>
          <w:rFonts w:ascii="Calibri" w:hAnsi="Calibri" w:cs="Calibri"/>
          <w:b/>
          <w:bCs/>
          <w:color w:val="FF0000"/>
          <w:sz w:val="22"/>
        </w:rPr>
        <w:t>ISTOTNE POSTANOWIENIA UMOWNE</w:t>
      </w:r>
    </w:p>
    <w:p w14:paraId="3837BED1" w14:textId="77777777" w:rsidR="00B2356D" w:rsidRPr="00AA3CBB" w:rsidRDefault="00B2356D" w:rsidP="00B2356D">
      <w:pPr>
        <w:spacing w:after="0"/>
        <w:jc w:val="center"/>
        <w:rPr>
          <w:rFonts w:ascii="Calibri" w:hAnsi="Calibri" w:cs="Calibri"/>
          <w:b/>
          <w:sz w:val="22"/>
        </w:rPr>
      </w:pPr>
      <w:r w:rsidRPr="00AA3CBB">
        <w:rPr>
          <w:rFonts w:ascii="Calibri" w:hAnsi="Calibri" w:cs="Calibri"/>
          <w:b/>
          <w:sz w:val="22"/>
        </w:rPr>
        <w:t>UMOWA</w:t>
      </w:r>
    </w:p>
    <w:p w14:paraId="4DA027B9" w14:textId="77777777" w:rsidR="00B2356D" w:rsidRPr="00AA3CBB" w:rsidRDefault="00B2356D" w:rsidP="00B2356D">
      <w:pPr>
        <w:spacing w:after="0"/>
        <w:jc w:val="center"/>
        <w:rPr>
          <w:rFonts w:ascii="Calibri" w:hAnsi="Calibri" w:cs="Calibri"/>
          <w:b/>
          <w:sz w:val="22"/>
        </w:rPr>
      </w:pPr>
      <w:r w:rsidRPr="00AA3CBB">
        <w:rPr>
          <w:rFonts w:ascii="Calibri" w:hAnsi="Calibri" w:cs="Calibri"/>
          <w:b/>
          <w:sz w:val="22"/>
        </w:rPr>
        <w:t>O UDZIELENIE ŚWIADCZEŃ ZDROWOTNYCH</w:t>
      </w:r>
    </w:p>
    <w:p w14:paraId="1420CF35" w14:textId="003FF029" w:rsidR="00B2356D" w:rsidRPr="00AA3CBB" w:rsidRDefault="00B2356D" w:rsidP="00B2356D">
      <w:pPr>
        <w:spacing w:after="0"/>
        <w:jc w:val="center"/>
        <w:rPr>
          <w:rFonts w:ascii="Calibri" w:hAnsi="Calibri" w:cs="Calibri"/>
          <w:b/>
          <w:sz w:val="22"/>
        </w:rPr>
      </w:pPr>
      <w:r w:rsidRPr="00AA3CBB">
        <w:rPr>
          <w:rFonts w:ascii="Calibri" w:hAnsi="Calibri" w:cs="Calibri"/>
          <w:b/>
          <w:sz w:val="22"/>
        </w:rPr>
        <w:t xml:space="preserve">W ZAKRESIE  </w:t>
      </w:r>
      <w:r w:rsidR="00C61F04">
        <w:rPr>
          <w:rFonts w:ascii="Calibri" w:hAnsi="Calibri" w:cs="Calibri"/>
          <w:b/>
          <w:sz w:val="22"/>
        </w:rPr>
        <w:t>UROLOGII</w:t>
      </w:r>
      <w:r w:rsidR="004F37C4">
        <w:rPr>
          <w:rFonts w:ascii="Calibri" w:hAnsi="Calibri" w:cs="Calibri"/>
          <w:b/>
          <w:sz w:val="22"/>
        </w:rPr>
        <w:t xml:space="preserve"> WRAZ Z JEDNOCZESNYM PEŁNIENIEM FUNKCJI </w:t>
      </w:r>
      <w:r w:rsidR="00867602">
        <w:rPr>
          <w:rFonts w:ascii="Calibri" w:hAnsi="Calibri" w:cs="Calibri"/>
          <w:b/>
          <w:sz w:val="22"/>
        </w:rPr>
        <w:t>KIEROWNIKA</w:t>
      </w:r>
      <w:r w:rsidR="00C61F04">
        <w:rPr>
          <w:rFonts w:ascii="Calibri" w:hAnsi="Calibri" w:cs="Calibri"/>
          <w:b/>
          <w:sz w:val="22"/>
        </w:rPr>
        <w:t>/ZASTĘPCY KIEROWNIKA</w:t>
      </w:r>
      <w:r w:rsidR="00867602">
        <w:rPr>
          <w:rFonts w:ascii="Calibri" w:hAnsi="Calibri" w:cs="Calibri"/>
          <w:b/>
          <w:sz w:val="22"/>
        </w:rPr>
        <w:t xml:space="preserve"> </w:t>
      </w:r>
      <w:r w:rsidR="00C61F04">
        <w:rPr>
          <w:rFonts w:ascii="Calibri" w:hAnsi="Calibri" w:cs="Calibri"/>
          <w:b/>
          <w:sz w:val="22"/>
        </w:rPr>
        <w:t>PODODDZIAŁU UROLOGICZNEGO</w:t>
      </w:r>
    </w:p>
    <w:p w14:paraId="49B9E66A" w14:textId="77777777" w:rsidR="00B2356D" w:rsidRPr="00AA3CBB" w:rsidRDefault="00B2356D" w:rsidP="00B2356D">
      <w:pPr>
        <w:spacing w:after="0"/>
        <w:ind w:left="0" w:right="0" w:firstLine="0"/>
        <w:rPr>
          <w:rFonts w:ascii="Calibri" w:hAnsi="Calibri" w:cs="Calibri"/>
          <w:b/>
          <w:sz w:val="22"/>
        </w:rPr>
      </w:pPr>
    </w:p>
    <w:p w14:paraId="7BC95941" w14:textId="6ED4B60B" w:rsidR="00B2356D" w:rsidRPr="00AA3CBB" w:rsidRDefault="00B2356D" w:rsidP="00B2356D">
      <w:pPr>
        <w:spacing w:after="0"/>
        <w:ind w:left="0" w:right="0" w:firstLine="0"/>
        <w:rPr>
          <w:rFonts w:ascii="Calibri" w:hAnsi="Calibri" w:cs="Calibri"/>
          <w:sz w:val="22"/>
        </w:rPr>
      </w:pPr>
      <w:r w:rsidRPr="00AA3CBB">
        <w:rPr>
          <w:rFonts w:ascii="Calibri" w:hAnsi="Calibri" w:cs="Calibri"/>
          <w:sz w:val="22"/>
        </w:rPr>
        <w:t xml:space="preserve">zawarta we Wrocławiu w dniu </w:t>
      </w:r>
      <w:r w:rsidR="00705842" w:rsidRPr="00AA3CBB">
        <w:rPr>
          <w:rFonts w:ascii="Calibri" w:hAnsi="Calibri" w:cs="Calibri"/>
          <w:sz w:val="22"/>
        </w:rPr>
        <w:t>……………………….</w:t>
      </w:r>
      <w:r w:rsidRPr="00AA3CBB">
        <w:rPr>
          <w:rFonts w:ascii="Calibri" w:hAnsi="Calibri" w:cs="Calibri"/>
          <w:sz w:val="22"/>
        </w:rPr>
        <w:t>202</w:t>
      </w:r>
      <w:r w:rsidR="00B9701C" w:rsidRPr="00AA3CBB">
        <w:rPr>
          <w:rFonts w:ascii="Calibri" w:hAnsi="Calibri" w:cs="Calibri"/>
          <w:sz w:val="22"/>
        </w:rPr>
        <w:t>6</w:t>
      </w:r>
      <w:r w:rsidRPr="00AA3CBB">
        <w:rPr>
          <w:rFonts w:ascii="Calibri" w:hAnsi="Calibri" w:cs="Calibri"/>
          <w:sz w:val="22"/>
        </w:rPr>
        <w:t xml:space="preserve"> r.  pomiędzy:</w:t>
      </w:r>
    </w:p>
    <w:p w14:paraId="76721044" w14:textId="77777777" w:rsidR="00B2356D" w:rsidRPr="00AA3CBB" w:rsidRDefault="00B2356D" w:rsidP="00B2356D">
      <w:pPr>
        <w:spacing w:after="0"/>
        <w:ind w:left="0" w:right="0" w:firstLine="0"/>
        <w:rPr>
          <w:rFonts w:ascii="Calibri" w:hAnsi="Calibri" w:cs="Calibri"/>
          <w:sz w:val="22"/>
        </w:rPr>
      </w:pPr>
      <w:r w:rsidRPr="00AA3CBB">
        <w:rPr>
          <w:rFonts w:ascii="Calibri" w:hAnsi="Calibri" w:cs="Calibri"/>
          <w:b/>
          <w:sz w:val="22"/>
        </w:rPr>
        <w:t xml:space="preserve">Dolnośląskie Centrum Onkologii, Pulmonologii i Hematologii </w:t>
      </w:r>
      <w:r w:rsidRPr="00AA3CBB">
        <w:rPr>
          <w:rFonts w:ascii="Calibri" w:hAnsi="Calibri" w:cs="Calibri"/>
          <w:sz w:val="22"/>
        </w:rPr>
        <w:t xml:space="preserve">(DCOPIH), pl. Hirszfelda 12, 53-413 Wrocław, </w:t>
      </w:r>
      <w:r w:rsidRPr="00AA3CBB">
        <w:rPr>
          <w:rFonts w:ascii="Calibri" w:hAnsi="Calibri" w:cs="Calibri"/>
          <w:kern w:val="2"/>
          <w:sz w:val="22"/>
          <w:lang w:val="x-none"/>
        </w:rPr>
        <w:t xml:space="preserve">NIP 899-22-28-100 , REGON 000290096, </w:t>
      </w:r>
      <w:r w:rsidRPr="00AA3CBB">
        <w:rPr>
          <w:rFonts w:ascii="Calibri" w:hAnsi="Calibri" w:cs="Calibri"/>
          <w:color w:val="auto"/>
          <w:kern w:val="2"/>
          <w:sz w:val="22"/>
        </w:rPr>
        <w:t xml:space="preserve"> </w:t>
      </w:r>
      <w:r w:rsidRPr="00AA3CBB">
        <w:rPr>
          <w:rFonts w:ascii="Calibri" w:hAnsi="Calibri" w:cs="Calibri"/>
          <w:kern w:val="2"/>
          <w:sz w:val="22"/>
          <w:lang w:val="x-none"/>
        </w:rPr>
        <w:t>wpisanym do Krajowego Rejestru Sądowego prowadzonego przez Sąd Rejonowy dla Wrocławia Fabrycznej we Wrocławiu, VI</w:t>
      </w:r>
      <w:r w:rsidRPr="00AA3CBB">
        <w:rPr>
          <w:rFonts w:ascii="Calibri" w:hAnsi="Calibri" w:cs="Calibri"/>
          <w:kern w:val="2"/>
          <w:sz w:val="22"/>
        </w:rPr>
        <w:t xml:space="preserve"> </w:t>
      </w:r>
      <w:r w:rsidRPr="00AA3CBB">
        <w:rPr>
          <w:rFonts w:ascii="Calibri" w:hAnsi="Calibri" w:cs="Calibri"/>
          <w:kern w:val="2"/>
          <w:sz w:val="22"/>
          <w:lang w:val="x-none"/>
        </w:rPr>
        <w:t xml:space="preserve">Wydział Gospodarczy Krajowego Rejestru Sądowego pod numerem 0000087868, </w:t>
      </w:r>
      <w:r w:rsidRPr="00AA3CBB">
        <w:rPr>
          <w:rFonts w:ascii="Calibri" w:hAnsi="Calibri" w:cs="Calibri"/>
          <w:color w:val="auto"/>
          <w:kern w:val="2"/>
          <w:sz w:val="22"/>
        </w:rPr>
        <w:t xml:space="preserve"> </w:t>
      </w:r>
    </w:p>
    <w:p w14:paraId="14D6348B" w14:textId="77777777" w:rsidR="00C503DE" w:rsidRPr="00AA3CBB" w:rsidRDefault="00C503DE" w:rsidP="00C503DE">
      <w:pPr>
        <w:spacing w:after="0"/>
        <w:ind w:left="0" w:right="0" w:firstLine="0"/>
        <w:rPr>
          <w:rFonts w:ascii="Calibri" w:hAnsi="Calibri" w:cs="Calibri"/>
          <w:sz w:val="22"/>
        </w:rPr>
      </w:pPr>
      <w:r w:rsidRPr="00AA3CBB">
        <w:rPr>
          <w:rFonts w:ascii="Calibri" w:hAnsi="Calibri" w:cs="Calibri"/>
          <w:sz w:val="22"/>
        </w:rPr>
        <w:t>reprezentowanym przez  prof. dr hab. n. med. Adama Maciejczyka – Dyrektora DCOPiH</w:t>
      </w:r>
    </w:p>
    <w:p w14:paraId="78AA6E11" w14:textId="77777777" w:rsidR="00C503DE" w:rsidRPr="00AA3CBB" w:rsidRDefault="00C503DE" w:rsidP="00C503DE">
      <w:pPr>
        <w:spacing w:after="0"/>
        <w:ind w:left="0" w:right="0" w:firstLine="0"/>
        <w:rPr>
          <w:rFonts w:ascii="Calibri" w:hAnsi="Calibri" w:cs="Calibri"/>
          <w:sz w:val="22"/>
        </w:rPr>
      </w:pPr>
      <w:r w:rsidRPr="00AA3CBB">
        <w:rPr>
          <w:rFonts w:ascii="Calibri" w:hAnsi="Calibri" w:cs="Calibri"/>
          <w:sz w:val="22"/>
        </w:rPr>
        <w:t>zwanym w treści umowy „</w:t>
      </w:r>
      <w:r w:rsidRPr="00AA3CBB">
        <w:rPr>
          <w:rFonts w:ascii="Calibri" w:hAnsi="Calibri" w:cs="Calibri"/>
          <w:b/>
          <w:sz w:val="22"/>
        </w:rPr>
        <w:t>Udzielającym zamówienia</w:t>
      </w:r>
      <w:r w:rsidRPr="00AA3CBB">
        <w:rPr>
          <w:rFonts w:ascii="Calibri" w:hAnsi="Calibri" w:cs="Calibri"/>
          <w:sz w:val="22"/>
        </w:rPr>
        <w:t>”</w:t>
      </w:r>
    </w:p>
    <w:p w14:paraId="1184848D" w14:textId="77777777" w:rsidR="00B2356D" w:rsidRPr="00AA3CBB" w:rsidRDefault="00B2356D" w:rsidP="00B2356D">
      <w:pPr>
        <w:spacing w:after="0"/>
        <w:ind w:left="0" w:right="0" w:firstLine="0"/>
        <w:rPr>
          <w:rFonts w:ascii="Calibri" w:hAnsi="Calibri" w:cs="Calibri"/>
          <w:sz w:val="22"/>
        </w:rPr>
      </w:pPr>
    </w:p>
    <w:p w14:paraId="23DDE1E0" w14:textId="77777777" w:rsidR="00B2356D" w:rsidRPr="00AA3CBB" w:rsidRDefault="00B2356D" w:rsidP="00B2356D">
      <w:pPr>
        <w:tabs>
          <w:tab w:val="right" w:pos="10206"/>
        </w:tabs>
        <w:spacing w:after="0"/>
        <w:ind w:left="0" w:right="0" w:firstLine="0"/>
        <w:rPr>
          <w:rFonts w:ascii="Calibri" w:hAnsi="Calibri" w:cs="Calibri"/>
          <w:b/>
          <w:sz w:val="22"/>
        </w:rPr>
      </w:pPr>
      <w:r w:rsidRPr="00AA3CBB">
        <w:rPr>
          <w:rFonts w:ascii="Calibri" w:hAnsi="Calibri" w:cs="Calibri"/>
          <w:b/>
          <w:sz w:val="22"/>
        </w:rPr>
        <w:t>a</w:t>
      </w:r>
      <w:r w:rsidRPr="00AA3CBB">
        <w:rPr>
          <w:rFonts w:ascii="Calibri" w:hAnsi="Calibri" w:cs="Calibri"/>
          <w:b/>
          <w:sz w:val="22"/>
        </w:rPr>
        <w:tab/>
      </w:r>
    </w:p>
    <w:p w14:paraId="122F2140" w14:textId="77777777" w:rsidR="00B2356D" w:rsidRPr="00AA3CBB" w:rsidRDefault="00B2356D" w:rsidP="00B2356D">
      <w:pPr>
        <w:spacing w:after="0"/>
        <w:ind w:left="0" w:right="0" w:firstLine="0"/>
        <w:rPr>
          <w:rFonts w:ascii="Calibri" w:hAnsi="Calibri" w:cs="Calibri"/>
          <w:sz w:val="22"/>
        </w:rPr>
      </w:pPr>
    </w:p>
    <w:p w14:paraId="351B43AE" w14:textId="77777777" w:rsidR="00B2356D" w:rsidRPr="00AA3CBB" w:rsidRDefault="00B2356D" w:rsidP="00B2356D">
      <w:pPr>
        <w:spacing w:after="0"/>
        <w:ind w:left="0" w:right="0" w:firstLine="0"/>
        <w:rPr>
          <w:rFonts w:ascii="Calibri" w:hAnsi="Calibri" w:cs="Calibri"/>
          <w:b/>
          <w:bCs/>
          <w:sz w:val="22"/>
        </w:rPr>
      </w:pPr>
      <w:r w:rsidRPr="00AA3CBB">
        <w:rPr>
          <w:rFonts w:ascii="Calibri" w:hAnsi="Calibri" w:cs="Calibri"/>
          <w:b/>
          <w:bCs/>
          <w:sz w:val="22"/>
        </w:rPr>
        <w:t>………………, specjalista w dziedzinie ……………….., posiadający prawo wykonywania zawodu lekarza nr …………, prowadzący działalność pod firmą „……………..” pod numerem wpisu do rejestru podmiotów wykonujących działalność leczniczą nr 000000122241</w:t>
      </w:r>
    </w:p>
    <w:p w14:paraId="72004339" w14:textId="77777777" w:rsidR="00B2356D" w:rsidRPr="00AA3CBB" w:rsidRDefault="00B2356D" w:rsidP="00B2356D">
      <w:pPr>
        <w:spacing w:after="0"/>
        <w:ind w:left="0" w:right="0" w:firstLine="0"/>
        <w:rPr>
          <w:rFonts w:ascii="Calibri" w:hAnsi="Calibri" w:cs="Calibri"/>
          <w:bCs/>
          <w:sz w:val="22"/>
        </w:rPr>
      </w:pPr>
      <w:r w:rsidRPr="00AA3CBB">
        <w:rPr>
          <w:rFonts w:ascii="Calibri" w:hAnsi="Calibri" w:cs="Calibri"/>
          <w:bCs/>
          <w:sz w:val="22"/>
        </w:rPr>
        <w:t>ul. ………………………., ………. Wrocław</w:t>
      </w:r>
    </w:p>
    <w:p w14:paraId="0F1FD9D2" w14:textId="77777777" w:rsidR="00B2356D" w:rsidRPr="00AA3CBB" w:rsidRDefault="00B2356D" w:rsidP="00B2356D">
      <w:pPr>
        <w:spacing w:after="0"/>
        <w:ind w:left="0" w:right="0" w:firstLine="0"/>
        <w:rPr>
          <w:rFonts w:ascii="Calibri" w:hAnsi="Calibri" w:cs="Calibri"/>
          <w:sz w:val="22"/>
        </w:rPr>
      </w:pPr>
      <w:r w:rsidRPr="00AA3CBB">
        <w:rPr>
          <w:rFonts w:ascii="Calibri" w:hAnsi="Calibri" w:cs="Calibri"/>
          <w:bCs/>
          <w:sz w:val="22"/>
        </w:rPr>
        <w:t xml:space="preserve">NIP: …………………..   Regon: ………………….. </w:t>
      </w:r>
    </w:p>
    <w:p w14:paraId="53F4075C" w14:textId="77777777" w:rsidR="00B2356D" w:rsidRPr="00AA3CBB" w:rsidRDefault="00B2356D" w:rsidP="00B2356D">
      <w:pPr>
        <w:spacing w:after="0"/>
        <w:ind w:left="0" w:right="0" w:firstLine="0"/>
        <w:rPr>
          <w:rFonts w:ascii="Calibri" w:hAnsi="Calibri" w:cs="Calibri"/>
          <w:sz w:val="22"/>
        </w:rPr>
      </w:pPr>
      <w:r w:rsidRPr="00AA3CBB">
        <w:rPr>
          <w:rFonts w:ascii="Calibri" w:hAnsi="Calibri" w:cs="Calibri"/>
          <w:bCs/>
          <w:sz w:val="22"/>
        </w:rPr>
        <w:t>Tel. ………………………..                          email: …………………….</w:t>
      </w:r>
    </w:p>
    <w:p w14:paraId="53CB257E" w14:textId="77777777" w:rsidR="00B2356D" w:rsidRPr="00AA3CBB" w:rsidRDefault="00B2356D" w:rsidP="00B2356D">
      <w:pPr>
        <w:spacing w:after="0"/>
        <w:ind w:left="0" w:right="0" w:firstLine="0"/>
        <w:rPr>
          <w:rFonts w:ascii="Calibri" w:hAnsi="Calibri" w:cs="Calibri"/>
          <w:sz w:val="22"/>
        </w:rPr>
      </w:pPr>
      <w:r w:rsidRPr="00AA3CBB">
        <w:rPr>
          <w:rFonts w:ascii="Calibri" w:hAnsi="Calibri" w:cs="Calibri"/>
          <w:sz w:val="22"/>
        </w:rPr>
        <w:t>zwany w treści umowy „</w:t>
      </w:r>
      <w:r w:rsidRPr="00AA3CBB">
        <w:rPr>
          <w:rFonts w:ascii="Calibri" w:hAnsi="Calibri" w:cs="Calibri"/>
          <w:b/>
          <w:sz w:val="22"/>
        </w:rPr>
        <w:t>Przyjmującym zamówienie</w:t>
      </w:r>
      <w:r w:rsidRPr="00AA3CBB">
        <w:rPr>
          <w:rFonts w:ascii="Calibri" w:hAnsi="Calibri" w:cs="Calibri"/>
          <w:sz w:val="22"/>
        </w:rPr>
        <w:t>”,</w:t>
      </w:r>
    </w:p>
    <w:p w14:paraId="336A4125" w14:textId="77777777" w:rsidR="00B2356D" w:rsidRPr="00AA3CBB" w:rsidRDefault="00B2356D" w:rsidP="00B2356D">
      <w:pPr>
        <w:spacing w:after="0"/>
        <w:ind w:left="0" w:right="0" w:firstLine="0"/>
        <w:jc w:val="left"/>
        <w:rPr>
          <w:rFonts w:ascii="Calibri" w:hAnsi="Calibri" w:cs="Calibri"/>
          <w:sz w:val="22"/>
        </w:rPr>
      </w:pPr>
      <w:r w:rsidRPr="00AA3CBB">
        <w:rPr>
          <w:rFonts w:ascii="Calibri" w:hAnsi="Calibri" w:cs="Calibri"/>
          <w:b/>
          <w:bCs/>
          <w:sz w:val="22"/>
        </w:rPr>
        <w:t>łącznie zwanymi Stronami.</w:t>
      </w:r>
    </w:p>
    <w:p w14:paraId="0E51F146" w14:textId="77777777" w:rsidR="00B2356D" w:rsidRPr="00AA3CBB" w:rsidRDefault="00B2356D" w:rsidP="00B2356D">
      <w:pPr>
        <w:spacing w:after="0"/>
        <w:ind w:left="0" w:right="0" w:firstLine="0"/>
        <w:rPr>
          <w:rFonts w:ascii="Calibri" w:hAnsi="Calibri" w:cs="Calibri"/>
          <w:b/>
          <w:sz w:val="22"/>
        </w:rPr>
      </w:pPr>
    </w:p>
    <w:p w14:paraId="78A1D32F" w14:textId="77777777" w:rsidR="00B2356D" w:rsidRPr="00AA3CBB" w:rsidRDefault="00B2356D" w:rsidP="00B2356D">
      <w:pPr>
        <w:widowControl w:val="0"/>
        <w:tabs>
          <w:tab w:val="left" w:pos="6237"/>
          <w:tab w:val="left" w:pos="9781"/>
        </w:tabs>
        <w:spacing w:after="0"/>
        <w:ind w:left="0" w:right="0" w:firstLine="0"/>
        <w:jc w:val="center"/>
        <w:rPr>
          <w:rFonts w:ascii="Calibri" w:hAnsi="Calibri" w:cs="Calibri"/>
          <w:sz w:val="22"/>
        </w:rPr>
      </w:pPr>
      <w:r w:rsidRPr="00AA3CBB">
        <w:rPr>
          <w:rFonts w:ascii="Calibri" w:hAnsi="Calibri" w:cs="Calibri"/>
          <w:b/>
          <w:sz w:val="22"/>
        </w:rPr>
        <w:t xml:space="preserve">Niniejsza umowa została zawarta w wyniku konkursu ofert przeprowadzonego na podstawie art.26 i następnych ustawy z dnia 15.04.2011.r o działalności leczniczej </w:t>
      </w:r>
      <w:r w:rsidRPr="00AA3CBB">
        <w:rPr>
          <w:rFonts w:ascii="Calibri" w:hAnsi="Calibri" w:cs="Calibri"/>
          <w:b/>
          <w:sz w:val="22"/>
        </w:rPr>
        <w:br/>
        <w:t>(Dz.U. 2024 poz. 799 z późn. zm.)</w:t>
      </w:r>
    </w:p>
    <w:p w14:paraId="732F9A39" w14:textId="77777777" w:rsidR="00B2356D" w:rsidRPr="00AA3CBB" w:rsidRDefault="00B2356D" w:rsidP="00B2356D">
      <w:pPr>
        <w:spacing w:after="0"/>
        <w:ind w:left="0" w:right="0" w:firstLine="0"/>
        <w:rPr>
          <w:rFonts w:ascii="Calibri" w:hAnsi="Calibri" w:cs="Calibri"/>
          <w:sz w:val="22"/>
        </w:rPr>
      </w:pPr>
    </w:p>
    <w:p w14:paraId="043C6922" w14:textId="77777777" w:rsidR="00B2356D" w:rsidRPr="00AA3CBB" w:rsidRDefault="00B2356D" w:rsidP="00B2356D">
      <w:pPr>
        <w:pStyle w:val="Tekstpodstawowy"/>
        <w:jc w:val="center"/>
        <w:rPr>
          <w:rFonts w:ascii="Calibri" w:hAnsi="Calibri" w:cs="Calibri"/>
          <w:sz w:val="22"/>
          <w:szCs w:val="22"/>
        </w:rPr>
      </w:pPr>
      <w:r w:rsidRPr="00AA3CBB">
        <w:rPr>
          <w:rFonts w:ascii="Calibri" w:hAnsi="Calibri" w:cs="Calibri"/>
          <w:b/>
          <w:bCs/>
          <w:sz w:val="22"/>
          <w:szCs w:val="22"/>
        </w:rPr>
        <w:t>§ 1</w:t>
      </w:r>
    </w:p>
    <w:p w14:paraId="1C99EA89" w14:textId="77777777" w:rsidR="00B2356D" w:rsidRPr="00AA3CBB" w:rsidRDefault="00B2356D" w:rsidP="00B2356D">
      <w:pPr>
        <w:pStyle w:val="Tekstpodstawowy"/>
        <w:jc w:val="center"/>
        <w:rPr>
          <w:rFonts w:ascii="Calibri" w:hAnsi="Calibri" w:cs="Calibri"/>
          <w:b/>
          <w:sz w:val="22"/>
          <w:szCs w:val="22"/>
          <w:lang w:val="pl-PL"/>
        </w:rPr>
      </w:pPr>
      <w:r w:rsidRPr="00AA3CBB">
        <w:rPr>
          <w:rFonts w:ascii="Calibri" w:hAnsi="Calibri" w:cs="Calibri"/>
          <w:b/>
          <w:sz w:val="22"/>
          <w:szCs w:val="22"/>
        </w:rPr>
        <w:t>Przedmiot umowy</w:t>
      </w:r>
    </w:p>
    <w:p w14:paraId="57C7518D" w14:textId="0A4FC569" w:rsidR="00B2356D" w:rsidRPr="00AA3CBB" w:rsidRDefault="00B2356D" w:rsidP="00B2356D">
      <w:pPr>
        <w:numPr>
          <w:ilvl w:val="0"/>
          <w:numId w:val="18"/>
        </w:numPr>
        <w:suppressAutoHyphens w:val="0"/>
        <w:spacing w:after="0"/>
        <w:ind w:left="709" w:hanging="500"/>
        <w:rPr>
          <w:rFonts w:ascii="Calibri" w:hAnsi="Calibri" w:cs="Calibri"/>
          <w:sz w:val="22"/>
        </w:rPr>
      </w:pPr>
      <w:r w:rsidRPr="00AA3CBB">
        <w:rPr>
          <w:rFonts w:ascii="Calibri" w:hAnsi="Calibri" w:cs="Calibri"/>
          <w:sz w:val="22"/>
        </w:rPr>
        <w:t xml:space="preserve">Przedmiotem niniejszej umowy jest udzielanie świadczeń zdrowotnych </w:t>
      </w:r>
      <w:r w:rsidR="00404190" w:rsidRPr="0079187B">
        <w:rPr>
          <w:rFonts w:ascii="Calibri" w:hAnsi="Calibri" w:cs="Calibri"/>
          <w:sz w:val="22"/>
        </w:rPr>
        <w:t xml:space="preserve">przez Przyjmującego zamówienie            </w:t>
      </w:r>
      <w:r w:rsidR="005F1946">
        <w:rPr>
          <w:rFonts w:ascii="Calibri" w:hAnsi="Calibri" w:cs="Calibri"/>
          <w:sz w:val="22"/>
        </w:rPr>
        <w:t>w zakresie urologii</w:t>
      </w:r>
      <w:r w:rsidR="005F1946" w:rsidRPr="00BC3C04">
        <w:rPr>
          <w:rFonts w:ascii="Calibri" w:hAnsi="Calibri" w:cs="Calibri"/>
          <w:sz w:val="22"/>
        </w:rPr>
        <w:t xml:space="preserve"> </w:t>
      </w:r>
      <w:r w:rsidR="00343FB9">
        <w:rPr>
          <w:rFonts w:ascii="Calibri" w:hAnsi="Calibri" w:cs="Calibri"/>
          <w:sz w:val="22"/>
        </w:rPr>
        <w:t>w</w:t>
      </w:r>
      <w:r w:rsidR="005F1946" w:rsidRPr="00BC3C04">
        <w:rPr>
          <w:rFonts w:ascii="Calibri" w:hAnsi="Calibri" w:cs="Calibri"/>
          <w:sz w:val="22"/>
        </w:rPr>
        <w:t xml:space="preserve"> </w:t>
      </w:r>
      <w:r w:rsidR="005F1946">
        <w:rPr>
          <w:rFonts w:ascii="Calibri" w:hAnsi="Calibri" w:cs="Calibri"/>
          <w:sz w:val="22"/>
        </w:rPr>
        <w:t>Pododdziale</w:t>
      </w:r>
      <w:r w:rsidR="00343FB9">
        <w:rPr>
          <w:rFonts w:ascii="Calibri" w:hAnsi="Calibri" w:cs="Calibri"/>
          <w:sz w:val="22"/>
        </w:rPr>
        <w:t xml:space="preserve"> (od 2027 roku w Oddziale)</w:t>
      </w:r>
      <w:r w:rsidR="005F1946">
        <w:rPr>
          <w:rFonts w:ascii="Calibri" w:hAnsi="Calibri" w:cs="Calibri"/>
          <w:sz w:val="22"/>
        </w:rPr>
        <w:t xml:space="preserve"> Urologicznym oraz w Poradni Urologicznej</w:t>
      </w:r>
      <w:r w:rsidR="005F1946" w:rsidRPr="00BC3C04">
        <w:rPr>
          <w:rFonts w:ascii="Calibri" w:hAnsi="Calibri" w:cs="Calibri"/>
          <w:sz w:val="22"/>
        </w:rPr>
        <w:t xml:space="preserve"> w Dolnośląskim  Centrum Onkologii, Pulmonologii i Hematologii we Wrocławiu</w:t>
      </w:r>
      <w:r w:rsidR="005F1946">
        <w:rPr>
          <w:rFonts w:ascii="Calibri" w:hAnsi="Calibri" w:cs="Calibri"/>
          <w:sz w:val="22"/>
        </w:rPr>
        <w:t xml:space="preserve"> </w:t>
      </w:r>
      <w:r w:rsidR="006B2091">
        <w:rPr>
          <w:rFonts w:ascii="Calibri" w:hAnsi="Calibri" w:cs="Calibri"/>
          <w:sz w:val="22"/>
        </w:rPr>
        <w:t>wraz z jednoczesnym pełnieniem funkcji kierownika</w:t>
      </w:r>
      <w:r w:rsidR="005E4729">
        <w:rPr>
          <w:rFonts w:ascii="Calibri" w:hAnsi="Calibri" w:cs="Calibri"/>
          <w:sz w:val="22"/>
        </w:rPr>
        <w:t>/ zastępcy kierownika</w:t>
      </w:r>
      <w:r w:rsidR="006B2091">
        <w:rPr>
          <w:rFonts w:ascii="Calibri" w:hAnsi="Calibri" w:cs="Calibri"/>
          <w:sz w:val="22"/>
        </w:rPr>
        <w:t xml:space="preserve"> </w:t>
      </w:r>
      <w:r w:rsidR="005E4729">
        <w:rPr>
          <w:rFonts w:ascii="Calibri" w:hAnsi="Calibri" w:cs="Calibri"/>
          <w:sz w:val="22"/>
        </w:rPr>
        <w:t>Pododdziału Urologicznego</w:t>
      </w:r>
      <w:r w:rsidR="007A0DBF" w:rsidRPr="00AA3CBB">
        <w:rPr>
          <w:rFonts w:ascii="Calibri" w:hAnsi="Calibri" w:cs="Calibri"/>
          <w:sz w:val="22"/>
        </w:rPr>
        <w:t xml:space="preserve"> </w:t>
      </w:r>
      <w:r w:rsidR="00E80326">
        <w:rPr>
          <w:rFonts w:ascii="Calibri" w:hAnsi="Calibri" w:cs="Calibri"/>
          <w:sz w:val="22"/>
        </w:rPr>
        <w:t xml:space="preserve">na </w:t>
      </w:r>
      <w:r w:rsidRPr="00AA3CBB">
        <w:rPr>
          <w:rFonts w:ascii="Calibri" w:hAnsi="Calibri" w:cs="Calibri"/>
          <w:bCs/>
          <w:sz w:val="22"/>
        </w:rPr>
        <w:t>rzecz pacjentów Udzielającego zamówienia na zasadach określonych w niniejszej umowie</w:t>
      </w:r>
      <w:r w:rsidRPr="00AA3CBB">
        <w:rPr>
          <w:rFonts w:ascii="Calibri" w:eastAsia="Lucida Sans Unicode" w:hAnsi="Calibri" w:cs="Calibri"/>
          <w:sz w:val="22"/>
        </w:rPr>
        <w:t xml:space="preserve">. </w:t>
      </w:r>
    </w:p>
    <w:p w14:paraId="654B8892" w14:textId="3B852F79" w:rsidR="00C45D60" w:rsidRDefault="00C45D60" w:rsidP="00C45D60">
      <w:pPr>
        <w:numPr>
          <w:ilvl w:val="0"/>
          <w:numId w:val="18"/>
        </w:numPr>
        <w:suppressAutoHyphens w:val="0"/>
        <w:spacing w:after="0"/>
        <w:ind w:left="709" w:hanging="500"/>
        <w:rPr>
          <w:rFonts w:ascii="Calibri" w:hAnsi="Calibri" w:cs="Calibri"/>
          <w:sz w:val="22"/>
        </w:rPr>
      </w:pPr>
      <w:r w:rsidRPr="007C3860">
        <w:rPr>
          <w:rFonts w:ascii="Calibri" w:hAnsi="Calibri" w:cs="Calibri"/>
          <w:sz w:val="22"/>
        </w:rPr>
        <w:t xml:space="preserve">Przyjmujący zamówienie zobowiązuje się do wykonywania na rzecz Udzielającego zamówienia świadczeń zdrowotnych, o których mowa w ust. 1, zgodnie z comiesięcznym harmonogramem w liczbie nie mniejszej niż </w:t>
      </w:r>
      <w:r>
        <w:rPr>
          <w:rFonts w:ascii="Calibri" w:hAnsi="Calibri" w:cs="Calibri"/>
          <w:sz w:val="22"/>
        </w:rPr>
        <w:t>………………</w:t>
      </w:r>
      <w:r w:rsidRPr="007C3860">
        <w:rPr>
          <w:rFonts w:ascii="Calibri" w:hAnsi="Calibri" w:cs="Calibri"/>
          <w:sz w:val="22"/>
        </w:rPr>
        <w:t xml:space="preserve"> godzin w podstawowej ordynacji czasu pracy, od poniedziałku do piątku w godzinach 07:30-15:05</w:t>
      </w:r>
      <w:r>
        <w:rPr>
          <w:rFonts w:ascii="Calibri" w:hAnsi="Calibri" w:cs="Calibri"/>
          <w:sz w:val="22"/>
        </w:rPr>
        <w:t xml:space="preserve"> </w:t>
      </w:r>
      <w:r w:rsidRPr="006D542F">
        <w:rPr>
          <w:rFonts w:ascii="Calibri" w:hAnsi="Calibri" w:cs="Calibri"/>
          <w:sz w:val="22"/>
        </w:rPr>
        <w:t>(w tym udzielanie świadczeń zdrowotnych w poradni urologicznej 1 dzień w tygodniu),</w:t>
      </w:r>
      <w:r w:rsidRPr="007C3860">
        <w:rPr>
          <w:rFonts w:ascii="Calibri" w:hAnsi="Calibri" w:cs="Calibri"/>
          <w:sz w:val="22"/>
        </w:rPr>
        <w:t xml:space="preserve"> </w:t>
      </w:r>
      <w:r>
        <w:rPr>
          <w:rFonts w:ascii="Calibri" w:hAnsi="Calibri" w:cs="Calibri"/>
          <w:sz w:val="22"/>
        </w:rPr>
        <w:t xml:space="preserve">a także udzielania świadczeń zdrowotnych po godz. 15:05 + dyżurów medycznych pod telefonem </w:t>
      </w:r>
      <w:r w:rsidR="003766BC">
        <w:rPr>
          <w:rFonts w:ascii="Calibri" w:hAnsi="Calibri" w:cs="Calibri"/>
          <w:sz w:val="22"/>
        </w:rPr>
        <w:t>oraz dyżurów lekarskich od poniedziałku do piątku oraz w soboty, niedziele i święta,</w:t>
      </w:r>
      <w:r w:rsidR="003766BC">
        <w:rPr>
          <w:rFonts w:ascii="Calibri" w:hAnsi="Calibri" w:cs="Calibri"/>
          <w:sz w:val="22"/>
        </w:rPr>
        <w:t xml:space="preserve"> </w:t>
      </w:r>
      <w:r w:rsidRPr="007C3860">
        <w:rPr>
          <w:rFonts w:ascii="Calibri" w:hAnsi="Calibri" w:cs="Calibri"/>
          <w:sz w:val="22"/>
        </w:rPr>
        <w:t xml:space="preserve">na rzecz pacjentów Dolnośląskiego Centrum Onkologii, Pulmonologii i Hematologii w wymiarze czasowym zgodnym z ustalonym miesięcznym harmonogramem </w:t>
      </w:r>
      <w:r w:rsidRPr="007C3860">
        <w:rPr>
          <w:rFonts w:ascii="Calibri" w:hAnsi="Calibri" w:cs="Calibri"/>
          <w:i/>
          <w:iCs/>
          <w:sz w:val="22"/>
        </w:rPr>
        <w:t xml:space="preserve">z </w:t>
      </w:r>
      <w:r w:rsidRPr="007C3860">
        <w:rPr>
          <w:rFonts w:ascii="Calibri" w:hAnsi="Calibri" w:cs="Calibri"/>
          <w:sz w:val="22"/>
        </w:rPr>
        <w:t>uwzględnieniem:</w:t>
      </w:r>
    </w:p>
    <w:p w14:paraId="1DC32D38" w14:textId="77777777" w:rsidR="00C45D60" w:rsidRPr="007C3860" w:rsidRDefault="00C45D60" w:rsidP="00C45D60">
      <w:pPr>
        <w:suppressAutoHyphens w:val="0"/>
        <w:spacing w:after="0"/>
        <w:ind w:left="709" w:firstLine="0"/>
        <w:rPr>
          <w:rFonts w:ascii="Calibri" w:hAnsi="Calibri" w:cs="Calibri"/>
          <w:sz w:val="22"/>
        </w:rPr>
      </w:pPr>
    </w:p>
    <w:p w14:paraId="63AA9190" w14:textId="77777777" w:rsidR="00C45D60" w:rsidRPr="007C3860" w:rsidRDefault="00C45D60" w:rsidP="00C45D60">
      <w:pPr>
        <w:numPr>
          <w:ilvl w:val="0"/>
          <w:numId w:val="19"/>
        </w:numPr>
        <w:suppressAutoHyphens w:val="0"/>
        <w:autoSpaceDE w:val="0"/>
        <w:autoSpaceDN w:val="0"/>
        <w:adjustRightInd w:val="0"/>
        <w:spacing w:after="0"/>
        <w:ind w:right="0"/>
        <w:jc w:val="left"/>
        <w:rPr>
          <w:rFonts w:ascii="Calibri" w:hAnsi="Calibri" w:cs="Calibri"/>
          <w:sz w:val="22"/>
        </w:rPr>
      </w:pPr>
      <w:r w:rsidRPr="007C3860">
        <w:rPr>
          <w:rFonts w:ascii="Calibri" w:hAnsi="Calibri" w:cs="Calibri"/>
          <w:sz w:val="22"/>
        </w:rPr>
        <w:t>lecznictw</w:t>
      </w:r>
      <w:r>
        <w:rPr>
          <w:rFonts w:ascii="Calibri" w:hAnsi="Calibri" w:cs="Calibri"/>
          <w:sz w:val="22"/>
        </w:rPr>
        <w:t>o</w:t>
      </w:r>
      <w:r w:rsidRPr="007C3860">
        <w:rPr>
          <w:rFonts w:ascii="Calibri" w:hAnsi="Calibri" w:cs="Calibri"/>
          <w:sz w:val="22"/>
        </w:rPr>
        <w:t xml:space="preserve"> stacjonarne w tzw. podstawowej ordynacji czasu pracy od 7</w:t>
      </w:r>
      <w:r>
        <w:rPr>
          <w:rFonts w:ascii="Calibri" w:hAnsi="Calibri" w:cs="Calibri"/>
          <w:sz w:val="22"/>
        </w:rPr>
        <w:t>:</w:t>
      </w:r>
      <w:r w:rsidRPr="007C3860">
        <w:rPr>
          <w:rFonts w:ascii="Calibri" w:hAnsi="Calibri" w:cs="Calibri"/>
          <w:sz w:val="22"/>
        </w:rPr>
        <w:t>30 do 15</w:t>
      </w:r>
      <w:r>
        <w:rPr>
          <w:rFonts w:ascii="Calibri" w:hAnsi="Calibri" w:cs="Calibri"/>
          <w:sz w:val="22"/>
        </w:rPr>
        <w:t>:</w:t>
      </w:r>
      <w:r w:rsidRPr="007C3860">
        <w:rPr>
          <w:rFonts w:ascii="Calibri" w:hAnsi="Calibri" w:cs="Calibri"/>
          <w:sz w:val="22"/>
        </w:rPr>
        <w:t>05</w:t>
      </w:r>
    </w:p>
    <w:p w14:paraId="219F2173" w14:textId="77777777" w:rsidR="00C45D60" w:rsidRPr="007C3860" w:rsidRDefault="00C45D60" w:rsidP="00C45D60">
      <w:pPr>
        <w:numPr>
          <w:ilvl w:val="0"/>
          <w:numId w:val="19"/>
        </w:numPr>
        <w:rPr>
          <w:rFonts w:ascii="Calibri" w:hAnsi="Calibri" w:cs="Calibri"/>
          <w:color w:val="auto"/>
          <w:sz w:val="22"/>
          <w:lang w:eastAsia="en-US"/>
        </w:rPr>
      </w:pPr>
      <w:r w:rsidRPr="007C3860">
        <w:rPr>
          <w:rFonts w:ascii="Calibri" w:hAnsi="Calibri" w:cs="Calibri"/>
          <w:sz w:val="22"/>
        </w:rPr>
        <w:t>porad</w:t>
      </w:r>
      <w:r>
        <w:rPr>
          <w:rFonts w:ascii="Calibri" w:hAnsi="Calibri" w:cs="Calibri"/>
          <w:sz w:val="22"/>
        </w:rPr>
        <w:t>y</w:t>
      </w:r>
      <w:r w:rsidRPr="007C3860">
        <w:rPr>
          <w:rFonts w:ascii="Calibri" w:hAnsi="Calibri" w:cs="Calibri"/>
          <w:sz w:val="22"/>
        </w:rPr>
        <w:t xml:space="preserve"> ambulatoryjn</w:t>
      </w:r>
      <w:r>
        <w:rPr>
          <w:rFonts w:ascii="Calibri" w:hAnsi="Calibri" w:cs="Calibri"/>
          <w:sz w:val="22"/>
        </w:rPr>
        <w:t>e</w:t>
      </w:r>
      <w:r w:rsidRPr="007C3860">
        <w:rPr>
          <w:rFonts w:ascii="Calibri" w:hAnsi="Calibri" w:cs="Calibri"/>
          <w:sz w:val="22"/>
        </w:rPr>
        <w:t xml:space="preserve"> w Poradni </w:t>
      </w:r>
      <w:r>
        <w:rPr>
          <w:rFonts w:ascii="Calibri" w:hAnsi="Calibri" w:cs="Calibri"/>
          <w:sz w:val="22"/>
        </w:rPr>
        <w:t>Urologicznej w godzinach 07:30 do 15:05</w:t>
      </w:r>
    </w:p>
    <w:p w14:paraId="70D2EDF9" w14:textId="77777777" w:rsidR="00C45D60" w:rsidRPr="007C3860" w:rsidRDefault="00C45D60" w:rsidP="00C45D60">
      <w:pPr>
        <w:numPr>
          <w:ilvl w:val="0"/>
          <w:numId w:val="19"/>
        </w:numPr>
        <w:rPr>
          <w:rFonts w:ascii="Calibri" w:hAnsi="Calibri" w:cs="Calibri"/>
          <w:color w:val="auto"/>
          <w:sz w:val="22"/>
          <w:lang w:eastAsia="en-US"/>
        </w:rPr>
      </w:pPr>
      <w:r>
        <w:rPr>
          <w:rFonts w:ascii="Calibri" w:hAnsi="Calibri" w:cs="Calibri"/>
          <w:sz w:val="22"/>
        </w:rPr>
        <w:t>udzielanie świadczeń zdrowotnych na pododdziale po godz. 15:05</w:t>
      </w:r>
    </w:p>
    <w:p w14:paraId="6700684F" w14:textId="77777777" w:rsidR="00C45D60" w:rsidRPr="009703C6" w:rsidRDefault="00C45D60" w:rsidP="00C45D60">
      <w:pPr>
        <w:numPr>
          <w:ilvl w:val="0"/>
          <w:numId w:val="19"/>
        </w:numPr>
        <w:rPr>
          <w:rFonts w:ascii="Calibri" w:hAnsi="Calibri" w:cs="Calibri"/>
          <w:color w:val="auto"/>
          <w:sz w:val="22"/>
          <w:lang w:eastAsia="en-US"/>
        </w:rPr>
      </w:pPr>
      <w:r w:rsidRPr="007C3860">
        <w:rPr>
          <w:rFonts w:ascii="Calibri" w:hAnsi="Calibri" w:cs="Calibri"/>
          <w:sz w:val="22"/>
        </w:rPr>
        <w:t>pełnieni</w:t>
      </w:r>
      <w:r>
        <w:rPr>
          <w:rFonts w:ascii="Calibri" w:hAnsi="Calibri" w:cs="Calibri"/>
          <w:sz w:val="22"/>
        </w:rPr>
        <w:t>e</w:t>
      </w:r>
      <w:r w:rsidRPr="007C3860">
        <w:rPr>
          <w:rFonts w:ascii="Calibri" w:hAnsi="Calibri" w:cs="Calibri"/>
          <w:sz w:val="22"/>
        </w:rPr>
        <w:t xml:space="preserve"> dyżurów pod telefonem</w:t>
      </w:r>
      <w:r>
        <w:rPr>
          <w:rFonts w:ascii="Calibri" w:hAnsi="Calibri" w:cs="Calibri"/>
          <w:sz w:val="22"/>
        </w:rPr>
        <w:t xml:space="preserve"> i ewentualne przyjazdy na interwencje</w:t>
      </w:r>
    </w:p>
    <w:p w14:paraId="104E54BA" w14:textId="3741985C" w:rsidR="009703C6" w:rsidRPr="00E06BDF" w:rsidRDefault="003766BC" w:rsidP="00C45D60">
      <w:pPr>
        <w:numPr>
          <w:ilvl w:val="0"/>
          <w:numId w:val="19"/>
        </w:numPr>
        <w:rPr>
          <w:rFonts w:ascii="Calibri" w:hAnsi="Calibri" w:cs="Calibri"/>
          <w:color w:val="auto"/>
          <w:sz w:val="22"/>
          <w:lang w:eastAsia="en-US"/>
        </w:rPr>
      </w:pPr>
      <w:r>
        <w:rPr>
          <w:rFonts w:ascii="Calibri" w:hAnsi="Calibri" w:cs="Calibri"/>
          <w:sz w:val="22"/>
        </w:rPr>
        <w:t>pełnienie dyżurów lekarskich od poniedziałku do piątku oraz w soboty, niedziele i święta</w:t>
      </w:r>
    </w:p>
    <w:p w14:paraId="76E6B1D9" w14:textId="77777777" w:rsidR="007B17B3" w:rsidRDefault="007B17B3" w:rsidP="003E31ED">
      <w:pPr>
        <w:suppressAutoHyphens w:val="0"/>
        <w:autoSpaceDE w:val="0"/>
        <w:autoSpaceDN w:val="0"/>
        <w:adjustRightInd w:val="0"/>
        <w:spacing w:after="0"/>
        <w:ind w:right="0"/>
        <w:jc w:val="left"/>
        <w:rPr>
          <w:rFonts w:ascii="Calibri" w:hAnsi="Calibri" w:cs="Calibri"/>
          <w:sz w:val="22"/>
        </w:rPr>
      </w:pPr>
    </w:p>
    <w:p w14:paraId="00DAD7DA" w14:textId="2C162184" w:rsidR="003E31ED" w:rsidRPr="00B435E4" w:rsidRDefault="003E31ED" w:rsidP="003E31ED">
      <w:pPr>
        <w:pStyle w:val="Akapitzlist"/>
        <w:numPr>
          <w:ilvl w:val="0"/>
          <w:numId w:val="18"/>
        </w:numPr>
        <w:spacing w:after="0" w:line="276" w:lineRule="auto"/>
        <w:ind w:right="45"/>
        <w:rPr>
          <w:rStyle w:val="Odwoaniedokomentarza1"/>
          <w:rFonts w:ascii="Calibri" w:hAnsi="Calibri" w:cs="Calibri"/>
          <w:sz w:val="22"/>
        </w:rPr>
      </w:pPr>
      <w:r w:rsidRPr="00B435E4">
        <w:rPr>
          <w:rStyle w:val="Odwoaniedokomentarza1"/>
          <w:rFonts w:ascii="Calibri" w:hAnsi="Calibri" w:cs="Calibri"/>
          <w:sz w:val="22"/>
        </w:rPr>
        <w:t xml:space="preserve">Udzielający zamówienia zleca Przyjmującemu zamówienie także pełnienie </w:t>
      </w:r>
      <w:r w:rsidRPr="00B435E4">
        <w:rPr>
          <w:rStyle w:val="Odwoaniedokomentarza1"/>
          <w:rFonts w:ascii="Calibri" w:hAnsi="Calibri" w:cs="Calibri"/>
          <w:b/>
          <w:bCs/>
          <w:sz w:val="22"/>
        </w:rPr>
        <w:t xml:space="preserve">funkcji </w:t>
      </w:r>
      <w:r w:rsidR="00FA203D" w:rsidRPr="00B435E4">
        <w:rPr>
          <w:rStyle w:val="Odwoaniedokomentarza1"/>
          <w:rFonts w:ascii="Calibri" w:hAnsi="Calibri" w:cs="Calibri"/>
          <w:b/>
          <w:bCs/>
          <w:sz w:val="22"/>
        </w:rPr>
        <w:t>Zastępcy Kierownika</w:t>
      </w:r>
      <w:r w:rsidRPr="00B435E4">
        <w:rPr>
          <w:rStyle w:val="Odwoaniedokomentarza1"/>
          <w:rFonts w:ascii="Calibri" w:hAnsi="Calibri" w:cs="Calibri"/>
          <w:b/>
          <w:bCs/>
          <w:sz w:val="22"/>
        </w:rPr>
        <w:t xml:space="preserve"> </w:t>
      </w:r>
      <w:r w:rsidR="00364996" w:rsidRPr="00B435E4">
        <w:rPr>
          <w:rStyle w:val="Odwoaniedokomentarza1"/>
          <w:rFonts w:ascii="Calibri" w:hAnsi="Calibri" w:cs="Calibri"/>
          <w:b/>
          <w:bCs/>
          <w:sz w:val="22"/>
        </w:rPr>
        <w:t>Pododdziału Urologicznego</w:t>
      </w:r>
      <w:r w:rsidRPr="00B435E4">
        <w:rPr>
          <w:rStyle w:val="Odwoaniedokomentarza1"/>
          <w:rFonts w:ascii="Calibri" w:hAnsi="Calibri" w:cs="Calibri"/>
          <w:sz w:val="22"/>
        </w:rPr>
        <w:t>, zaś Przyjmujący zamówienie przyjmuje ten obowiązek na zasadach przyjętych w niniejszej umowie, a w szczególności</w:t>
      </w:r>
      <w:r w:rsidR="00405928" w:rsidRPr="00B435E4">
        <w:rPr>
          <w:rStyle w:val="Odwoaniedokomentarza1"/>
          <w:rFonts w:ascii="Calibri" w:hAnsi="Calibri" w:cs="Calibri"/>
          <w:sz w:val="22"/>
        </w:rPr>
        <w:t xml:space="preserve"> wspieranie Kierownika w organizacji pracy </w:t>
      </w:r>
      <w:r w:rsidR="00AE6CBF" w:rsidRPr="00B435E4">
        <w:rPr>
          <w:rStyle w:val="Odwoaniedokomentarza1"/>
          <w:rFonts w:ascii="Calibri" w:hAnsi="Calibri" w:cs="Calibri"/>
          <w:sz w:val="22"/>
        </w:rPr>
        <w:t xml:space="preserve">w pododdziale i stałe jej usprawnianie, </w:t>
      </w:r>
      <w:proofErr w:type="spellStart"/>
      <w:r w:rsidR="00AE6CBF" w:rsidRPr="00B435E4">
        <w:rPr>
          <w:rStyle w:val="Odwoaniedokomentarza1"/>
          <w:rFonts w:ascii="Calibri" w:hAnsi="Calibri" w:cs="Calibri"/>
          <w:sz w:val="22"/>
        </w:rPr>
        <w:t>tj</w:t>
      </w:r>
      <w:proofErr w:type="spellEnd"/>
      <w:r w:rsidRPr="00B435E4">
        <w:rPr>
          <w:rStyle w:val="Odwoaniedokomentarza1"/>
          <w:rFonts w:ascii="Calibri" w:hAnsi="Calibri" w:cs="Calibri"/>
          <w:sz w:val="22"/>
        </w:rPr>
        <w:t>:</w:t>
      </w:r>
    </w:p>
    <w:p w14:paraId="20BAAB46" w14:textId="2BF2A491" w:rsidR="002156A9" w:rsidRPr="00B435E4" w:rsidRDefault="00AE6CBF" w:rsidP="00793007">
      <w:pPr>
        <w:pStyle w:val="Akapitzlist"/>
        <w:numPr>
          <w:ilvl w:val="1"/>
          <w:numId w:val="22"/>
        </w:numPr>
        <w:suppressAutoHyphens w:val="0"/>
        <w:spacing w:after="28" w:line="248" w:lineRule="auto"/>
        <w:ind w:right="43" w:firstLine="0"/>
        <w:rPr>
          <w:rFonts w:ascii="Calibri" w:hAnsi="Calibri" w:cs="Calibri"/>
          <w:sz w:val="22"/>
        </w:rPr>
      </w:pPr>
      <w:r w:rsidRPr="00B435E4">
        <w:rPr>
          <w:rFonts w:ascii="Calibri" w:hAnsi="Calibri" w:cs="Calibri"/>
          <w:sz w:val="22"/>
        </w:rPr>
        <w:lastRenderedPageBreak/>
        <w:t xml:space="preserve">Planowanie i tworzenie </w:t>
      </w:r>
      <w:r w:rsidR="0005430D" w:rsidRPr="00B435E4">
        <w:rPr>
          <w:rFonts w:ascii="Calibri" w:hAnsi="Calibri" w:cs="Calibri"/>
          <w:sz w:val="22"/>
        </w:rPr>
        <w:t>harmonogramów/ grafików pracy lekarzy</w:t>
      </w:r>
      <w:r w:rsidR="00503567" w:rsidRPr="00B435E4">
        <w:rPr>
          <w:rFonts w:ascii="Calibri" w:hAnsi="Calibri" w:cs="Calibri"/>
          <w:sz w:val="22"/>
        </w:rPr>
        <w:t>;</w:t>
      </w:r>
    </w:p>
    <w:p w14:paraId="34495C7F" w14:textId="41C891E3" w:rsidR="002156A9" w:rsidRPr="00B435E4" w:rsidRDefault="0005430D" w:rsidP="002156A9">
      <w:pPr>
        <w:numPr>
          <w:ilvl w:val="1"/>
          <w:numId w:val="22"/>
        </w:numPr>
        <w:suppressAutoHyphens w:val="0"/>
        <w:spacing w:after="4" w:line="248" w:lineRule="auto"/>
        <w:ind w:right="43" w:firstLine="9"/>
        <w:rPr>
          <w:rFonts w:ascii="Calibri" w:hAnsi="Calibri" w:cs="Calibri"/>
          <w:sz w:val="22"/>
        </w:rPr>
      </w:pPr>
      <w:r w:rsidRPr="00B435E4">
        <w:rPr>
          <w:rFonts w:ascii="Calibri" w:hAnsi="Calibri" w:cs="Calibri"/>
          <w:sz w:val="22"/>
        </w:rPr>
        <w:t xml:space="preserve">Prowadzenie </w:t>
      </w:r>
      <w:r w:rsidR="00E85194" w:rsidRPr="00B435E4">
        <w:rPr>
          <w:rFonts w:ascii="Calibri" w:hAnsi="Calibri" w:cs="Calibri"/>
          <w:sz w:val="22"/>
        </w:rPr>
        <w:t xml:space="preserve">oraz koordynacja list pacjentów oczekujących do przyjęcia na </w:t>
      </w:r>
      <w:r w:rsidR="007767CB" w:rsidRPr="00B435E4">
        <w:rPr>
          <w:rFonts w:ascii="Calibri" w:hAnsi="Calibri" w:cs="Calibri"/>
          <w:sz w:val="22"/>
        </w:rPr>
        <w:t>pododdział</w:t>
      </w:r>
      <w:r w:rsidR="002156A9" w:rsidRPr="00B435E4">
        <w:rPr>
          <w:rFonts w:ascii="Calibri" w:hAnsi="Calibri" w:cs="Calibri"/>
          <w:sz w:val="22"/>
        </w:rPr>
        <w:t>;</w:t>
      </w:r>
    </w:p>
    <w:p w14:paraId="1A06E99B" w14:textId="73877A7D" w:rsidR="00E3781B" w:rsidRPr="00B435E4" w:rsidRDefault="00E3781B" w:rsidP="006F6FCD">
      <w:pPr>
        <w:pStyle w:val="Akapitzlist"/>
        <w:numPr>
          <w:ilvl w:val="0"/>
          <w:numId w:val="26"/>
        </w:numPr>
        <w:spacing w:after="0" w:line="276" w:lineRule="auto"/>
        <w:ind w:left="709" w:right="45" w:hanging="425"/>
        <w:rPr>
          <w:rStyle w:val="Odwoaniedokomentarza1"/>
          <w:rFonts w:ascii="Calibri" w:hAnsi="Calibri" w:cs="Calibri"/>
          <w:sz w:val="22"/>
        </w:rPr>
      </w:pPr>
      <w:r w:rsidRPr="00B435E4">
        <w:rPr>
          <w:rStyle w:val="Odwoaniedokomentarza1"/>
          <w:rFonts w:ascii="Calibri" w:hAnsi="Calibri" w:cs="Calibri"/>
          <w:sz w:val="22"/>
        </w:rPr>
        <w:t xml:space="preserve">Udzielający zamówienia zleca Przyjmującemu zamówienie także </w:t>
      </w:r>
      <w:r w:rsidRPr="00B435E4">
        <w:rPr>
          <w:rStyle w:val="Odwoaniedokomentarza1"/>
          <w:rFonts w:ascii="Calibri" w:hAnsi="Calibri" w:cs="Calibri"/>
          <w:b/>
          <w:bCs/>
          <w:sz w:val="22"/>
        </w:rPr>
        <w:t>pełnienie funkcji Kierownika Pododdziału Urologicznego</w:t>
      </w:r>
      <w:r w:rsidRPr="00B435E4">
        <w:rPr>
          <w:rStyle w:val="Odwoaniedokomentarza1"/>
          <w:rFonts w:ascii="Calibri" w:hAnsi="Calibri" w:cs="Calibri"/>
          <w:sz w:val="22"/>
        </w:rPr>
        <w:t>, zaś Przyjmujący zamówienie przyjmuje ten obowiązek na zasadach przyjętych w niniejszej umowie, a w szczególności organizacj</w:t>
      </w:r>
      <w:r w:rsidR="007E578E" w:rsidRPr="00B435E4">
        <w:rPr>
          <w:rStyle w:val="Odwoaniedokomentarza1"/>
          <w:rFonts w:ascii="Calibri" w:hAnsi="Calibri" w:cs="Calibri"/>
          <w:sz w:val="22"/>
        </w:rPr>
        <w:t>a</w:t>
      </w:r>
      <w:r w:rsidRPr="00B435E4">
        <w:rPr>
          <w:rStyle w:val="Odwoaniedokomentarza1"/>
          <w:rFonts w:ascii="Calibri" w:hAnsi="Calibri" w:cs="Calibri"/>
          <w:sz w:val="22"/>
        </w:rPr>
        <w:t xml:space="preserve"> pracy w pododdziale i stałe jej usprawnianie, </w:t>
      </w:r>
      <w:proofErr w:type="spellStart"/>
      <w:r w:rsidRPr="00B435E4">
        <w:rPr>
          <w:rStyle w:val="Odwoaniedokomentarza1"/>
          <w:rFonts w:ascii="Calibri" w:hAnsi="Calibri" w:cs="Calibri"/>
          <w:sz w:val="22"/>
        </w:rPr>
        <w:t>tj</w:t>
      </w:r>
      <w:proofErr w:type="spellEnd"/>
      <w:r w:rsidRPr="00B435E4">
        <w:rPr>
          <w:rStyle w:val="Odwoaniedokomentarza1"/>
          <w:rFonts w:ascii="Calibri" w:hAnsi="Calibri" w:cs="Calibri"/>
          <w:sz w:val="22"/>
        </w:rPr>
        <w:t>:</w:t>
      </w:r>
    </w:p>
    <w:p w14:paraId="7A88207E" w14:textId="77777777" w:rsidR="00F34E5F" w:rsidRPr="00B435E4" w:rsidRDefault="00F34E5F" w:rsidP="00F34E5F">
      <w:pPr>
        <w:numPr>
          <w:ilvl w:val="2"/>
          <w:numId w:val="29"/>
        </w:numPr>
        <w:suppressAutoHyphens w:val="0"/>
        <w:spacing w:after="29" w:line="228" w:lineRule="auto"/>
        <w:ind w:right="755" w:hanging="230"/>
        <w:rPr>
          <w:rFonts w:ascii="Calibri" w:hAnsi="Calibri" w:cs="Calibri"/>
          <w:sz w:val="22"/>
        </w:rPr>
      </w:pPr>
      <w:r w:rsidRPr="00B435E4">
        <w:rPr>
          <w:rFonts w:ascii="Calibri" w:hAnsi="Calibri" w:cs="Calibri"/>
          <w:sz w:val="22"/>
        </w:rPr>
        <w:t>zapewnienie całodobowego prawidłowego toku funkcjonowania pododdziału;</w:t>
      </w:r>
    </w:p>
    <w:p w14:paraId="5353734A" w14:textId="77777777" w:rsidR="00F34E5F" w:rsidRPr="00B435E4" w:rsidRDefault="00F34E5F" w:rsidP="00F34E5F">
      <w:pPr>
        <w:numPr>
          <w:ilvl w:val="2"/>
          <w:numId w:val="29"/>
        </w:numPr>
        <w:suppressAutoHyphens w:val="0"/>
        <w:spacing w:after="29" w:line="228" w:lineRule="auto"/>
        <w:ind w:right="755" w:hanging="230"/>
        <w:rPr>
          <w:rFonts w:ascii="Calibri" w:hAnsi="Calibri" w:cs="Calibri"/>
          <w:sz w:val="22"/>
        </w:rPr>
      </w:pPr>
      <w:r w:rsidRPr="00B435E4">
        <w:rPr>
          <w:rFonts w:ascii="Calibri" w:hAnsi="Calibri" w:cs="Calibri"/>
          <w:sz w:val="22"/>
        </w:rPr>
        <w:t>omawianie i ustalanie z lekarzami badań diagnostycznych,</w:t>
      </w:r>
    </w:p>
    <w:p w14:paraId="69F2BFCE" w14:textId="77777777" w:rsidR="001F698F" w:rsidRPr="00B435E4" w:rsidRDefault="00F34E5F" w:rsidP="001F698F">
      <w:pPr>
        <w:numPr>
          <w:ilvl w:val="2"/>
          <w:numId w:val="29"/>
        </w:numPr>
        <w:suppressAutoHyphens w:val="0"/>
        <w:spacing w:after="29" w:line="228" w:lineRule="auto"/>
        <w:ind w:right="755" w:hanging="230"/>
        <w:rPr>
          <w:rFonts w:ascii="Calibri" w:hAnsi="Calibri" w:cs="Calibri"/>
          <w:sz w:val="22"/>
        </w:rPr>
      </w:pPr>
      <w:r w:rsidRPr="00B435E4">
        <w:rPr>
          <w:rFonts w:ascii="Calibri" w:hAnsi="Calibri" w:cs="Calibri"/>
          <w:sz w:val="22"/>
        </w:rPr>
        <w:t>rozpoznawani</w:t>
      </w:r>
      <w:r w:rsidR="00873DBD" w:rsidRPr="00B435E4">
        <w:rPr>
          <w:rFonts w:ascii="Calibri" w:hAnsi="Calibri" w:cs="Calibri"/>
          <w:sz w:val="22"/>
        </w:rPr>
        <w:t>e</w:t>
      </w:r>
      <w:r w:rsidRPr="00B435E4">
        <w:rPr>
          <w:rFonts w:ascii="Calibri" w:hAnsi="Calibri" w:cs="Calibri"/>
          <w:sz w:val="22"/>
        </w:rPr>
        <w:t xml:space="preserve"> i metod</w:t>
      </w:r>
      <w:r w:rsidR="00873DBD" w:rsidRPr="00B435E4">
        <w:rPr>
          <w:rFonts w:ascii="Calibri" w:hAnsi="Calibri" w:cs="Calibri"/>
          <w:sz w:val="22"/>
        </w:rPr>
        <w:t>y</w:t>
      </w:r>
      <w:r w:rsidRPr="00B435E4">
        <w:rPr>
          <w:rFonts w:ascii="Calibri" w:hAnsi="Calibri" w:cs="Calibri"/>
          <w:sz w:val="22"/>
        </w:rPr>
        <w:t xml:space="preserve"> leczenia pacjentów hospitalizowanych w pododdziale;</w:t>
      </w:r>
    </w:p>
    <w:p w14:paraId="20DDA9E3" w14:textId="77777777" w:rsidR="001F698F" w:rsidRPr="00B435E4" w:rsidRDefault="00F34E5F" w:rsidP="001F698F">
      <w:pPr>
        <w:numPr>
          <w:ilvl w:val="2"/>
          <w:numId w:val="29"/>
        </w:numPr>
        <w:suppressAutoHyphens w:val="0"/>
        <w:spacing w:after="29" w:line="228" w:lineRule="auto"/>
        <w:ind w:right="755" w:hanging="230"/>
        <w:rPr>
          <w:rFonts w:ascii="Calibri" w:hAnsi="Calibri" w:cs="Calibri"/>
          <w:sz w:val="22"/>
        </w:rPr>
      </w:pPr>
      <w:r w:rsidRPr="00B435E4">
        <w:rPr>
          <w:rFonts w:ascii="Calibri" w:hAnsi="Calibri" w:cs="Calibri"/>
          <w:sz w:val="22"/>
        </w:rPr>
        <w:t>dbałość o to, by każdy nowo przyjęty pacjent na pododdział był niezwłocznie zbadany i aby była mu udzielona właściwa pomoc medyczn</w:t>
      </w:r>
      <w:r w:rsidR="001F698F" w:rsidRPr="00B435E4">
        <w:rPr>
          <w:rFonts w:ascii="Calibri" w:hAnsi="Calibri" w:cs="Calibri"/>
          <w:sz w:val="22"/>
        </w:rPr>
        <w:t>a</w:t>
      </w:r>
      <w:r w:rsidRPr="00B435E4">
        <w:rPr>
          <w:rFonts w:ascii="Calibri" w:hAnsi="Calibri" w:cs="Calibri"/>
          <w:sz w:val="22"/>
        </w:rPr>
        <w:t>;</w:t>
      </w:r>
    </w:p>
    <w:p w14:paraId="6A52ABC1" w14:textId="77777777" w:rsidR="00E1330A" w:rsidRPr="00B435E4" w:rsidRDefault="001F698F" w:rsidP="00E1330A">
      <w:pPr>
        <w:numPr>
          <w:ilvl w:val="2"/>
          <w:numId w:val="29"/>
        </w:numPr>
        <w:suppressAutoHyphens w:val="0"/>
        <w:spacing w:after="29" w:line="228" w:lineRule="auto"/>
        <w:ind w:right="755" w:hanging="230"/>
        <w:rPr>
          <w:rFonts w:ascii="Calibri" w:hAnsi="Calibri" w:cs="Calibri"/>
          <w:sz w:val="22"/>
        </w:rPr>
      </w:pPr>
      <w:r w:rsidRPr="00B435E4">
        <w:rPr>
          <w:rFonts w:ascii="Calibri" w:hAnsi="Calibri" w:cs="Calibri"/>
          <w:sz w:val="22"/>
        </w:rPr>
        <w:t xml:space="preserve">codzienne </w:t>
      </w:r>
      <w:r w:rsidR="00F34E5F" w:rsidRPr="00B435E4">
        <w:rPr>
          <w:rFonts w:ascii="Calibri" w:hAnsi="Calibri" w:cs="Calibri"/>
          <w:sz w:val="22"/>
        </w:rPr>
        <w:t>dokonywanie obchodu chorych na pododdziale</w:t>
      </w:r>
      <w:r w:rsidRPr="00B435E4">
        <w:rPr>
          <w:rFonts w:ascii="Calibri" w:hAnsi="Calibri" w:cs="Calibri"/>
          <w:sz w:val="22"/>
        </w:rPr>
        <w:t>,</w:t>
      </w:r>
      <w:r w:rsidR="00F34E5F" w:rsidRPr="00B435E4">
        <w:rPr>
          <w:rFonts w:ascii="Calibri" w:hAnsi="Calibri" w:cs="Calibri"/>
          <w:sz w:val="22"/>
        </w:rPr>
        <w:t xml:space="preserve"> przy udziale lekarzy i pielęgniarek;</w:t>
      </w:r>
    </w:p>
    <w:p w14:paraId="1C343CD4" w14:textId="77777777" w:rsidR="00303C3B" w:rsidRPr="00B435E4" w:rsidRDefault="00F34E5F" w:rsidP="00303C3B">
      <w:pPr>
        <w:numPr>
          <w:ilvl w:val="2"/>
          <w:numId w:val="29"/>
        </w:numPr>
        <w:suppressAutoHyphens w:val="0"/>
        <w:spacing w:after="29" w:line="228" w:lineRule="auto"/>
        <w:ind w:right="755" w:hanging="230"/>
        <w:rPr>
          <w:rFonts w:ascii="Calibri" w:hAnsi="Calibri" w:cs="Calibri"/>
          <w:sz w:val="22"/>
        </w:rPr>
      </w:pPr>
      <w:r w:rsidRPr="00B435E4">
        <w:rPr>
          <w:rFonts w:ascii="Calibri" w:hAnsi="Calibri" w:cs="Calibri"/>
          <w:sz w:val="22"/>
        </w:rPr>
        <w:t>sprawowanie nadzoru nad przekazywaniem przez lekarzy dyżurnych pełnych informacji o stanie zdrowia pacjentów hospitalizowanych w pododdziale;</w:t>
      </w:r>
    </w:p>
    <w:p w14:paraId="005D312D" w14:textId="77777777" w:rsidR="00DC4A63" w:rsidRPr="00B435E4" w:rsidRDefault="00F34E5F" w:rsidP="00DC4A63">
      <w:pPr>
        <w:numPr>
          <w:ilvl w:val="2"/>
          <w:numId w:val="29"/>
        </w:numPr>
        <w:suppressAutoHyphens w:val="0"/>
        <w:spacing w:after="29" w:line="228" w:lineRule="auto"/>
        <w:ind w:right="755" w:hanging="230"/>
        <w:rPr>
          <w:rFonts w:ascii="Calibri" w:hAnsi="Calibri" w:cs="Calibri"/>
          <w:sz w:val="22"/>
        </w:rPr>
      </w:pPr>
      <w:r w:rsidRPr="00B435E4">
        <w:rPr>
          <w:rFonts w:ascii="Calibri" w:hAnsi="Calibri" w:cs="Calibri"/>
          <w:sz w:val="22"/>
        </w:rPr>
        <w:t>dbałość, by pacjenci pododdziału byli leczeni zgodnie z postępem wiedzy medycznej oraz mieli zapewnioną właściwą opiekę medyczną;</w:t>
      </w:r>
    </w:p>
    <w:p w14:paraId="7A8672C0" w14:textId="77777777" w:rsidR="00082AFF" w:rsidRPr="00B435E4" w:rsidRDefault="00F34E5F" w:rsidP="00082AFF">
      <w:pPr>
        <w:numPr>
          <w:ilvl w:val="2"/>
          <w:numId w:val="29"/>
        </w:numPr>
        <w:suppressAutoHyphens w:val="0"/>
        <w:spacing w:after="29" w:line="228" w:lineRule="auto"/>
        <w:ind w:right="755" w:hanging="230"/>
        <w:rPr>
          <w:rFonts w:ascii="Calibri" w:hAnsi="Calibri" w:cs="Calibri"/>
          <w:sz w:val="22"/>
        </w:rPr>
      </w:pPr>
      <w:r w:rsidRPr="00B435E4">
        <w:rPr>
          <w:rFonts w:ascii="Calibri" w:hAnsi="Calibri" w:cs="Calibri"/>
          <w:sz w:val="22"/>
        </w:rPr>
        <w:t>zapewnienie koniecznych warunków i nadzór nad przestrzeganiem praw pacjenta hospitalizowanego w pododdziale;</w:t>
      </w:r>
    </w:p>
    <w:p w14:paraId="724DE7A4" w14:textId="77777777" w:rsidR="00082AFF" w:rsidRPr="00B435E4" w:rsidRDefault="00F34E5F" w:rsidP="00082AFF">
      <w:pPr>
        <w:numPr>
          <w:ilvl w:val="2"/>
          <w:numId w:val="29"/>
        </w:numPr>
        <w:suppressAutoHyphens w:val="0"/>
        <w:spacing w:after="29" w:line="228" w:lineRule="auto"/>
        <w:ind w:right="755" w:hanging="230"/>
        <w:rPr>
          <w:rFonts w:ascii="Calibri" w:hAnsi="Calibri" w:cs="Calibri"/>
          <w:sz w:val="22"/>
        </w:rPr>
      </w:pPr>
      <w:r w:rsidRPr="00B435E4">
        <w:rPr>
          <w:rFonts w:ascii="Calibri" w:hAnsi="Calibri" w:cs="Calibri"/>
          <w:sz w:val="22"/>
        </w:rPr>
        <w:t>współpraca z kierownikami innych komórek organizacyjnych Udzielającego Zamówienia, pełnomocnikami oraz z Inspektorem Ochrony Radiologicznej;</w:t>
      </w:r>
    </w:p>
    <w:p w14:paraId="23969F27" w14:textId="77777777" w:rsidR="00082AFF" w:rsidRPr="00B435E4" w:rsidRDefault="00F34E5F" w:rsidP="00082AFF">
      <w:pPr>
        <w:pStyle w:val="Akapitzlist"/>
        <w:numPr>
          <w:ilvl w:val="2"/>
          <w:numId w:val="29"/>
        </w:numPr>
        <w:suppressAutoHyphens w:val="0"/>
        <w:spacing w:after="29" w:line="228" w:lineRule="auto"/>
        <w:ind w:right="755"/>
        <w:rPr>
          <w:rFonts w:ascii="Calibri" w:hAnsi="Calibri" w:cs="Calibri"/>
          <w:sz w:val="22"/>
        </w:rPr>
      </w:pPr>
      <w:r w:rsidRPr="00B435E4">
        <w:rPr>
          <w:rFonts w:ascii="Calibri" w:hAnsi="Calibri" w:cs="Calibri"/>
          <w:sz w:val="22"/>
        </w:rPr>
        <w:t>udział w zebraniach kierowników i innych komórek organizacyjnych Udzielającego Zamówienia;</w:t>
      </w:r>
    </w:p>
    <w:p w14:paraId="3E1ABFB0" w14:textId="77777777" w:rsidR="00272FE9" w:rsidRPr="00B435E4" w:rsidRDefault="00F34E5F" w:rsidP="00272FE9">
      <w:pPr>
        <w:pStyle w:val="Akapitzlist"/>
        <w:numPr>
          <w:ilvl w:val="2"/>
          <w:numId w:val="29"/>
        </w:numPr>
        <w:suppressAutoHyphens w:val="0"/>
        <w:spacing w:after="29" w:line="228" w:lineRule="auto"/>
        <w:ind w:right="755"/>
        <w:rPr>
          <w:rFonts w:ascii="Calibri" w:hAnsi="Calibri" w:cs="Calibri"/>
          <w:sz w:val="22"/>
        </w:rPr>
      </w:pPr>
      <w:r w:rsidRPr="00B435E4">
        <w:rPr>
          <w:rFonts w:ascii="Calibri" w:hAnsi="Calibri" w:cs="Calibri"/>
          <w:sz w:val="22"/>
        </w:rPr>
        <w:t>współpraca z konsultantami wojewódzkimi oraz konsultantami krajowymi, w szczególności w dziedzinie urologii;</w:t>
      </w:r>
    </w:p>
    <w:p w14:paraId="568749F0" w14:textId="77777777" w:rsidR="00272FE9" w:rsidRPr="00B435E4" w:rsidRDefault="00F34E5F" w:rsidP="00272FE9">
      <w:pPr>
        <w:pStyle w:val="Akapitzlist"/>
        <w:numPr>
          <w:ilvl w:val="2"/>
          <w:numId w:val="29"/>
        </w:numPr>
        <w:suppressAutoHyphens w:val="0"/>
        <w:spacing w:after="29" w:line="228" w:lineRule="auto"/>
        <w:ind w:right="755"/>
        <w:rPr>
          <w:rFonts w:ascii="Calibri" w:hAnsi="Calibri" w:cs="Calibri"/>
          <w:sz w:val="22"/>
        </w:rPr>
      </w:pPr>
      <w:r w:rsidRPr="00B435E4">
        <w:rPr>
          <w:rFonts w:ascii="Calibri" w:hAnsi="Calibri" w:cs="Calibri"/>
          <w:sz w:val="22"/>
        </w:rPr>
        <w:t>przestrzegani</w:t>
      </w:r>
      <w:r w:rsidR="002E15CA" w:rsidRPr="00B435E4">
        <w:rPr>
          <w:rFonts w:ascii="Calibri" w:hAnsi="Calibri" w:cs="Calibri"/>
          <w:sz w:val="22"/>
        </w:rPr>
        <w:t>e</w:t>
      </w:r>
      <w:r w:rsidRPr="00B435E4">
        <w:rPr>
          <w:rFonts w:ascii="Calibri" w:hAnsi="Calibri" w:cs="Calibri"/>
          <w:sz w:val="22"/>
        </w:rPr>
        <w:t xml:space="preserve"> tajemnicy służbowej;</w:t>
      </w:r>
    </w:p>
    <w:p w14:paraId="16BF8797" w14:textId="77777777" w:rsidR="0080016C" w:rsidRPr="00B435E4" w:rsidRDefault="00F34E5F" w:rsidP="00272FE9">
      <w:pPr>
        <w:pStyle w:val="Akapitzlist"/>
        <w:numPr>
          <w:ilvl w:val="2"/>
          <w:numId w:val="29"/>
        </w:numPr>
        <w:suppressAutoHyphens w:val="0"/>
        <w:spacing w:after="29" w:line="228" w:lineRule="auto"/>
        <w:ind w:right="755"/>
        <w:rPr>
          <w:rFonts w:ascii="Calibri" w:hAnsi="Calibri" w:cs="Calibri"/>
          <w:sz w:val="22"/>
        </w:rPr>
      </w:pPr>
      <w:r w:rsidRPr="00B435E4">
        <w:rPr>
          <w:rFonts w:ascii="Calibri" w:hAnsi="Calibri" w:cs="Calibri"/>
          <w:sz w:val="22"/>
        </w:rPr>
        <w:t>postępowani</w:t>
      </w:r>
      <w:r w:rsidR="006D7B9D" w:rsidRPr="00B435E4">
        <w:rPr>
          <w:rFonts w:ascii="Calibri" w:hAnsi="Calibri" w:cs="Calibri"/>
          <w:sz w:val="22"/>
        </w:rPr>
        <w:t>e</w:t>
      </w:r>
      <w:r w:rsidRPr="00B435E4">
        <w:rPr>
          <w:rFonts w:ascii="Calibri" w:hAnsi="Calibri" w:cs="Calibri"/>
          <w:sz w:val="22"/>
        </w:rPr>
        <w:t xml:space="preserve"> zgodnie z zasadami wynikającymi z obowiązujących przepisów prawnych oraz regulaminów, standardów, instrukcji i rozporządzeń obowiązujących u Udzielającego zamówienia;</w:t>
      </w:r>
    </w:p>
    <w:p w14:paraId="3687EE27" w14:textId="77777777" w:rsidR="0080016C" w:rsidRPr="00B435E4" w:rsidRDefault="00F34E5F" w:rsidP="0080016C">
      <w:pPr>
        <w:pStyle w:val="Akapitzlist"/>
        <w:numPr>
          <w:ilvl w:val="2"/>
          <w:numId w:val="29"/>
        </w:numPr>
        <w:suppressAutoHyphens w:val="0"/>
        <w:spacing w:after="29" w:line="228" w:lineRule="auto"/>
        <w:ind w:right="755"/>
        <w:rPr>
          <w:rFonts w:ascii="Calibri" w:hAnsi="Calibri" w:cs="Calibri"/>
          <w:sz w:val="22"/>
        </w:rPr>
      </w:pPr>
      <w:r w:rsidRPr="00B435E4">
        <w:rPr>
          <w:rFonts w:ascii="Calibri" w:hAnsi="Calibri" w:cs="Calibri"/>
          <w:sz w:val="22"/>
        </w:rPr>
        <w:t>sprawowanie nadzoru organizacyjnego nad pracą zespołu lekarskiego i pielęgniarskiego;</w:t>
      </w:r>
    </w:p>
    <w:p w14:paraId="2F6D61FF" w14:textId="77777777" w:rsidR="0080016C" w:rsidRPr="00B435E4" w:rsidRDefault="00F34E5F" w:rsidP="0080016C">
      <w:pPr>
        <w:pStyle w:val="Akapitzlist"/>
        <w:numPr>
          <w:ilvl w:val="2"/>
          <w:numId w:val="29"/>
        </w:numPr>
        <w:suppressAutoHyphens w:val="0"/>
        <w:spacing w:after="29" w:line="228" w:lineRule="auto"/>
        <w:ind w:right="755"/>
        <w:rPr>
          <w:rFonts w:ascii="Calibri" w:hAnsi="Calibri" w:cs="Calibri"/>
          <w:sz w:val="22"/>
        </w:rPr>
      </w:pPr>
      <w:r w:rsidRPr="00B435E4">
        <w:rPr>
          <w:rFonts w:ascii="Calibri" w:hAnsi="Calibri" w:cs="Calibri"/>
          <w:sz w:val="22"/>
        </w:rPr>
        <w:t>sprawowani</w:t>
      </w:r>
      <w:r w:rsidR="0080016C" w:rsidRPr="00B435E4">
        <w:rPr>
          <w:rFonts w:ascii="Calibri" w:hAnsi="Calibri" w:cs="Calibri"/>
          <w:sz w:val="22"/>
        </w:rPr>
        <w:t>e</w:t>
      </w:r>
      <w:r w:rsidRPr="00B435E4">
        <w:rPr>
          <w:rFonts w:ascii="Calibri" w:hAnsi="Calibri" w:cs="Calibri"/>
          <w:sz w:val="22"/>
        </w:rPr>
        <w:t xml:space="preserve"> nadzoru nad stanem sanitarno-epidemiologicznym, przeciwpożarowym Oddziału oraz nad bezpieczeństwem chorych w pododdziale;</w:t>
      </w:r>
    </w:p>
    <w:p w14:paraId="5E055D69" w14:textId="77777777" w:rsidR="0080016C" w:rsidRPr="00B435E4" w:rsidRDefault="00F34E5F" w:rsidP="0080016C">
      <w:pPr>
        <w:pStyle w:val="Akapitzlist"/>
        <w:numPr>
          <w:ilvl w:val="2"/>
          <w:numId w:val="29"/>
        </w:numPr>
        <w:suppressAutoHyphens w:val="0"/>
        <w:spacing w:after="29" w:line="228" w:lineRule="auto"/>
        <w:ind w:right="755"/>
        <w:rPr>
          <w:rFonts w:ascii="Calibri" w:hAnsi="Calibri" w:cs="Calibri"/>
          <w:sz w:val="22"/>
        </w:rPr>
      </w:pPr>
      <w:r w:rsidRPr="00B435E4">
        <w:rPr>
          <w:rFonts w:ascii="Calibri" w:hAnsi="Calibri" w:cs="Calibri"/>
          <w:sz w:val="22"/>
        </w:rPr>
        <w:t>odpowiedzialność za dyscyplinę pracy w pododdziale;</w:t>
      </w:r>
    </w:p>
    <w:p w14:paraId="37910FDE" w14:textId="77777777" w:rsidR="0080016C" w:rsidRPr="00B435E4" w:rsidRDefault="00F34E5F" w:rsidP="0080016C">
      <w:pPr>
        <w:pStyle w:val="Akapitzlist"/>
        <w:numPr>
          <w:ilvl w:val="2"/>
          <w:numId w:val="29"/>
        </w:numPr>
        <w:suppressAutoHyphens w:val="0"/>
        <w:spacing w:after="29" w:line="228" w:lineRule="auto"/>
        <w:ind w:right="755"/>
        <w:rPr>
          <w:rFonts w:ascii="Calibri" w:hAnsi="Calibri" w:cs="Calibri"/>
          <w:sz w:val="22"/>
        </w:rPr>
      </w:pPr>
      <w:r w:rsidRPr="00B435E4">
        <w:rPr>
          <w:rFonts w:ascii="Calibri" w:hAnsi="Calibri" w:cs="Calibri"/>
          <w:sz w:val="22"/>
        </w:rPr>
        <w:t>odpowiedzialność za prawidłową gospodarkę lekami, środkami i materiałami medycznymi oraz krwią i preparatami krwiopochodnymi w pododdziale;</w:t>
      </w:r>
    </w:p>
    <w:p w14:paraId="5C8914B5" w14:textId="77777777" w:rsidR="0080016C" w:rsidRPr="00B435E4" w:rsidRDefault="00F34E5F" w:rsidP="0080016C">
      <w:pPr>
        <w:pStyle w:val="Akapitzlist"/>
        <w:numPr>
          <w:ilvl w:val="2"/>
          <w:numId w:val="29"/>
        </w:numPr>
        <w:suppressAutoHyphens w:val="0"/>
        <w:spacing w:after="29" w:line="228" w:lineRule="auto"/>
        <w:ind w:right="755"/>
        <w:rPr>
          <w:rFonts w:ascii="Calibri" w:hAnsi="Calibri" w:cs="Calibri"/>
          <w:sz w:val="22"/>
        </w:rPr>
      </w:pPr>
      <w:r w:rsidRPr="00B435E4">
        <w:rPr>
          <w:rFonts w:ascii="Calibri" w:hAnsi="Calibri" w:cs="Calibri"/>
          <w:sz w:val="22"/>
        </w:rPr>
        <w:t>nadzór nad prowadzeniem dokumentacji medycznej pododdziału;</w:t>
      </w:r>
    </w:p>
    <w:p w14:paraId="5E349FF6" w14:textId="77777777" w:rsidR="0080016C" w:rsidRPr="00B435E4" w:rsidRDefault="00F34E5F" w:rsidP="0080016C">
      <w:pPr>
        <w:pStyle w:val="Akapitzlist"/>
        <w:numPr>
          <w:ilvl w:val="2"/>
          <w:numId w:val="29"/>
        </w:numPr>
        <w:suppressAutoHyphens w:val="0"/>
        <w:spacing w:after="29" w:line="228" w:lineRule="auto"/>
        <w:ind w:right="755"/>
        <w:rPr>
          <w:rFonts w:ascii="Calibri" w:hAnsi="Calibri" w:cs="Calibri"/>
          <w:sz w:val="22"/>
        </w:rPr>
      </w:pPr>
      <w:r w:rsidRPr="00B435E4">
        <w:rPr>
          <w:rFonts w:ascii="Calibri" w:hAnsi="Calibri" w:cs="Calibri"/>
          <w:sz w:val="22"/>
        </w:rPr>
        <w:t>przekazywanie swej najlepszej wiedzy, doświadczenia, umiejętności i informacji zdobytych w praktyce zawodowej;</w:t>
      </w:r>
    </w:p>
    <w:p w14:paraId="3BB2448A" w14:textId="77777777" w:rsidR="0080016C" w:rsidRPr="00B435E4" w:rsidRDefault="00F34E5F" w:rsidP="0080016C">
      <w:pPr>
        <w:pStyle w:val="Akapitzlist"/>
        <w:numPr>
          <w:ilvl w:val="2"/>
          <w:numId w:val="29"/>
        </w:numPr>
        <w:suppressAutoHyphens w:val="0"/>
        <w:spacing w:after="29" w:line="228" w:lineRule="auto"/>
        <w:ind w:right="755"/>
        <w:rPr>
          <w:rFonts w:ascii="Calibri" w:hAnsi="Calibri" w:cs="Calibri"/>
          <w:sz w:val="22"/>
        </w:rPr>
      </w:pPr>
      <w:r w:rsidRPr="00B435E4">
        <w:rPr>
          <w:rFonts w:ascii="Calibri" w:hAnsi="Calibri" w:cs="Calibri"/>
          <w:sz w:val="22"/>
        </w:rPr>
        <w:t>nadzór nad wdrażaniem rozwiązań poprawiających jakość opieki i bezpieczeństwo pacjenta w pododdziale;</w:t>
      </w:r>
    </w:p>
    <w:p w14:paraId="2550EB41" w14:textId="77777777" w:rsidR="0080016C" w:rsidRPr="00B435E4" w:rsidRDefault="00F34E5F" w:rsidP="0080016C">
      <w:pPr>
        <w:pStyle w:val="Akapitzlist"/>
        <w:numPr>
          <w:ilvl w:val="2"/>
          <w:numId w:val="29"/>
        </w:numPr>
        <w:suppressAutoHyphens w:val="0"/>
        <w:spacing w:after="29" w:line="228" w:lineRule="auto"/>
        <w:ind w:right="755"/>
        <w:rPr>
          <w:rFonts w:ascii="Calibri" w:hAnsi="Calibri" w:cs="Calibri"/>
          <w:sz w:val="22"/>
        </w:rPr>
      </w:pPr>
      <w:r w:rsidRPr="00B435E4">
        <w:rPr>
          <w:rFonts w:ascii="Calibri" w:hAnsi="Calibri" w:cs="Calibri"/>
          <w:sz w:val="22"/>
        </w:rPr>
        <w:t xml:space="preserve">czuwanie nad stałym i systematycznym dokształcaniem personelu medycznego pododdziału Urologii; </w:t>
      </w:r>
    </w:p>
    <w:p w14:paraId="72C8AF97" w14:textId="77777777" w:rsidR="0080016C" w:rsidRPr="00B435E4" w:rsidRDefault="00F34E5F" w:rsidP="0080016C">
      <w:pPr>
        <w:pStyle w:val="Akapitzlist"/>
        <w:numPr>
          <w:ilvl w:val="2"/>
          <w:numId w:val="29"/>
        </w:numPr>
        <w:suppressAutoHyphens w:val="0"/>
        <w:spacing w:after="29" w:line="228" w:lineRule="auto"/>
        <w:ind w:right="755"/>
        <w:rPr>
          <w:rFonts w:ascii="Calibri" w:hAnsi="Calibri" w:cs="Calibri"/>
          <w:sz w:val="22"/>
        </w:rPr>
      </w:pPr>
      <w:r w:rsidRPr="00B435E4">
        <w:rPr>
          <w:rFonts w:ascii="Calibri" w:hAnsi="Calibri" w:cs="Calibri"/>
          <w:sz w:val="22"/>
        </w:rPr>
        <w:t>nadzór nad organizacją i zarządzaniem pracą w pododdziale Urologii.</w:t>
      </w:r>
    </w:p>
    <w:p w14:paraId="4350C0BD" w14:textId="77777777" w:rsidR="0080016C" w:rsidRPr="00B435E4" w:rsidRDefault="00F34E5F" w:rsidP="0080016C">
      <w:pPr>
        <w:pStyle w:val="Akapitzlist"/>
        <w:numPr>
          <w:ilvl w:val="2"/>
          <w:numId w:val="29"/>
        </w:numPr>
        <w:suppressAutoHyphens w:val="0"/>
        <w:spacing w:after="29" w:line="228" w:lineRule="auto"/>
        <w:ind w:right="755"/>
        <w:rPr>
          <w:rFonts w:ascii="Calibri" w:hAnsi="Calibri" w:cs="Calibri"/>
          <w:sz w:val="22"/>
        </w:rPr>
      </w:pPr>
      <w:r w:rsidRPr="00B435E4">
        <w:rPr>
          <w:rFonts w:ascii="Calibri" w:hAnsi="Calibri" w:cs="Calibri"/>
          <w:sz w:val="22"/>
        </w:rPr>
        <w:t>współpraca z pozostałym personelem zatrudnionym w pododdziale, w tym zwłaszcza z pielęgniarką oddziałową,</w:t>
      </w:r>
    </w:p>
    <w:p w14:paraId="46A2ED4B" w14:textId="76916807" w:rsidR="00F34E5F" w:rsidRPr="00B435E4" w:rsidRDefault="00F34E5F" w:rsidP="0080016C">
      <w:pPr>
        <w:pStyle w:val="Akapitzlist"/>
        <w:numPr>
          <w:ilvl w:val="2"/>
          <w:numId w:val="29"/>
        </w:numPr>
        <w:suppressAutoHyphens w:val="0"/>
        <w:spacing w:after="29" w:line="228" w:lineRule="auto"/>
        <w:ind w:right="755"/>
        <w:rPr>
          <w:rFonts w:ascii="Calibri" w:hAnsi="Calibri" w:cs="Calibri"/>
          <w:sz w:val="22"/>
        </w:rPr>
      </w:pPr>
      <w:r w:rsidRPr="00B435E4">
        <w:rPr>
          <w:rFonts w:ascii="Calibri" w:hAnsi="Calibri" w:cs="Calibri"/>
          <w:sz w:val="22"/>
        </w:rPr>
        <w:t>prowadzenie sprawozdawczości statystycznej na zasadach obowiązujących u Udzielającego zamówienie.</w:t>
      </w:r>
    </w:p>
    <w:p w14:paraId="3A5D5D79" w14:textId="77777777" w:rsidR="00E3781B" w:rsidRPr="00E3781B" w:rsidRDefault="00E3781B" w:rsidP="00E3781B">
      <w:pPr>
        <w:suppressAutoHyphens w:val="0"/>
        <w:spacing w:after="4" w:line="248" w:lineRule="auto"/>
        <w:ind w:left="435" w:right="43" w:firstLine="0"/>
        <w:rPr>
          <w:rFonts w:ascii="Calibri" w:hAnsi="Calibri" w:cs="Calibri"/>
          <w:i/>
          <w:iCs/>
          <w:sz w:val="22"/>
        </w:rPr>
      </w:pPr>
    </w:p>
    <w:p w14:paraId="574F1F5F" w14:textId="77777777" w:rsidR="00B2356D" w:rsidRPr="00AA3CBB" w:rsidRDefault="00B2356D" w:rsidP="00E3781B">
      <w:pPr>
        <w:pStyle w:val="Default"/>
        <w:numPr>
          <w:ilvl w:val="0"/>
          <w:numId w:val="26"/>
        </w:numPr>
        <w:jc w:val="both"/>
        <w:rPr>
          <w:rFonts w:ascii="Calibri" w:hAnsi="Calibri" w:cs="Calibri"/>
          <w:i/>
          <w:iCs/>
          <w:sz w:val="22"/>
          <w:szCs w:val="22"/>
        </w:rPr>
      </w:pPr>
      <w:r w:rsidRPr="006C1B8B">
        <w:rPr>
          <w:rFonts w:ascii="Calibri" w:hAnsi="Calibri" w:cs="Calibri"/>
          <w:sz w:val="22"/>
          <w:szCs w:val="22"/>
        </w:rPr>
        <w:t>Przyjmujący zamówienie ma ponadto uprawnienie do bezpośredniego lub pośredniego uczestnictwa w realizacji projektów badawczo-rozwojowych, dofinansowanych ze źródeł zewnętrznych w rozumieniu ustawy o finansach publicznych</w:t>
      </w:r>
      <w:r w:rsidRPr="00AA3CBB">
        <w:rPr>
          <w:rFonts w:ascii="Calibri" w:hAnsi="Calibri" w:cs="Calibri"/>
          <w:sz w:val="22"/>
          <w:szCs w:val="22"/>
        </w:rPr>
        <w:t>, w ramach projektów/programów międzynarodowych oraz krajowych, którego stroną jest Udzielający zamówienia.</w:t>
      </w:r>
      <w:r w:rsidRPr="00AA3CBB">
        <w:rPr>
          <w:rFonts w:ascii="Calibri" w:eastAsia="Aptos" w:hAnsi="Calibri" w:cs="Calibri"/>
          <w:b/>
          <w:bCs/>
          <w:i/>
          <w:iCs/>
          <w:color w:val="auto"/>
          <w:sz w:val="22"/>
          <w:szCs w:val="22"/>
          <w:lang w:eastAsia="en-US"/>
        </w:rPr>
        <w:t xml:space="preserve"> </w:t>
      </w:r>
      <w:r w:rsidRPr="00AA3CBB">
        <w:rPr>
          <w:rFonts w:ascii="Calibri" w:hAnsi="Calibri" w:cs="Calibri"/>
          <w:sz w:val="22"/>
          <w:szCs w:val="22"/>
        </w:rPr>
        <w:t>W takiej sytuacji Strony zobowiązują się do zawarcia aneksu do Umowy, określającego szczegółowy zakres projektu.</w:t>
      </w:r>
    </w:p>
    <w:p w14:paraId="11735F46" w14:textId="77777777" w:rsidR="00B2356D" w:rsidRPr="00AA3CBB" w:rsidRDefault="00B2356D" w:rsidP="00E3781B">
      <w:pPr>
        <w:pStyle w:val="Default"/>
        <w:numPr>
          <w:ilvl w:val="0"/>
          <w:numId w:val="26"/>
        </w:numPr>
        <w:jc w:val="both"/>
        <w:rPr>
          <w:rFonts w:ascii="Calibri" w:hAnsi="Calibri" w:cs="Calibri"/>
          <w:sz w:val="22"/>
          <w:szCs w:val="22"/>
        </w:rPr>
      </w:pPr>
      <w:r w:rsidRPr="00AA3CBB">
        <w:rPr>
          <w:rFonts w:ascii="Calibri" w:hAnsi="Calibri" w:cs="Calibri"/>
          <w:sz w:val="22"/>
          <w:szCs w:val="22"/>
        </w:rPr>
        <w:t xml:space="preserve">Przyjmujący zamówienie będzie wykonywał osobiście zadania i obowiązki wynikające z niniejszej Umowy. </w:t>
      </w:r>
    </w:p>
    <w:p w14:paraId="121AB927" w14:textId="77777777" w:rsidR="00B2356D" w:rsidRPr="00AA3CBB" w:rsidRDefault="00B2356D" w:rsidP="00E3781B">
      <w:pPr>
        <w:pStyle w:val="Default"/>
        <w:numPr>
          <w:ilvl w:val="0"/>
          <w:numId w:val="26"/>
        </w:numPr>
        <w:jc w:val="both"/>
        <w:rPr>
          <w:rFonts w:ascii="Calibri" w:hAnsi="Calibri" w:cs="Calibri"/>
          <w:sz w:val="22"/>
          <w:szCs w:val="22"/>
        </w:rPr>
      </w:pPr>
      <w:r w:rsidRPr="00AA3CBB">
        <w:rPr>
          <w:rFonts w:ascii="Calibri" w:hAnsi="Calibri" w:cs="Calibri"/>
          <w:sz w:val="22"/>
          <w:szCs w:val="22"/>
        </w:rPr>
        <w:t xml:space="preserve">Niniejsza umowa nie stanowi umowy o pracę w rozumieniu przepisów prawa pracy i przepisom tym nie podlega, posiada charakter cywilnoprawny i nie prowadzi do powstania po stronie Przyjmującego zamówienie jakichkolwiek uprawnień pracowniczych wynikających ze stosunku pracy. </w:t>
      </w:r>
    </w:p>
    <w:p w14:paraId="263DD3E7" w14:textId="77777777" w:rsidR="00B2356D" w:rsidRPr="00AA3CBB" w:rsidRDefault="00B2356D" w:rsidP="00E3781B">
      <w:pPr>
        <w:pStyle w:val="Default"/>
        <w:numPr>
          <w:ilvl w:val="0"/>
          <w:numId w:val="26"/>
        </w:numPr>
        <w:jc w:val="both"/>
        <w:rPr>
          <w:rFonts w:ascii="Calibri" w:hAnsi="Calibri" w:cs="Calibri"/>
          <w:sz w:val="22"/>
          <w:szCs w:val="22"/>
        </w:rPr>
      </w:pPr>
      <w:r w:rsidRPr="00AA3CBB">
        <w:rPr>
          <w:rFonts w:ascii="Calibri" w:hAnsi="Calibri" w:cs="Calibri"/>
          <w:sz w:val="22"/>
          <w:szCs w:val="22"/>
        </w:rPr>
        <w:lastRenderedPageBreak/>
        <w:t>Przyjmujący zamówienie oświadcza, że udzielanie świadczeń zdrowotnych na rzecz Udzielającego zamówienia będzie odbywać się w ramach prowadzonej przez niego działalności gospodarczej i leczniczej.</w:t>
      </w:r>
    </w:p>
    <w:p w14:paraId="2CF70A61" w14:textId="77777777" w:rsidR="00B2356D" w:rsidRPr="00AA3CBB" w:rsidRDefault="00B2356D" w:rsidP="00B2356D">
      <w:pPr>
        <w:pStyle w:val="Tekstpodstawowy"/>
        <w:jc w:val="center"/>
        <w:rPr>
          <w:rFonts w:ascii="Calibri" w:hAnsi="Calibri" w:cs="Calibri"/>
          <w:b/>
          <w:bCs/>
          <w:sz w:val="22"/>
          <w:szCs w:val="22"/>
        </w:rPr>
      </w:pPr>
    </w:p>
    <w:p w14:paraId="1C55ED54" w14:textId="77777777" w:rsidR="00B2356D" w:rsidRPr="00AA3CBB" w:rsidRDefault="00B2356D" w:rsidP="00B2356D">
      <w:pPr>
        <w:pStyle w:val="Tekstpodstawowy"/>
        <w:jc w:val="center"/>
        <w:rPr>
          <w:rFonts w:ascii="Calibri" w:hAnsi="Calibri" w:cs="Calibri"/>
          <w:sz w:val="22"/>
          <w:szCs w:val="22"/>
        </w:rPr>
      </w:pPr>
      <w:r w:rsidRPr="00AA3CBB">
        <w:rPr>
          <w:rFonts w:ascii="Calibri" w:hAnsi="Calibri" w:cs="Calibri"/>
          <w:b/>
          <w:bCs/>
          <w:sz w:val="22"/>
          <w:szCs w:val="22"/>
        </w:rPr>
        <w:t xml:space="preserve">§ </w:t>
      </w:r>
      <w:r w:rsidRPr="00AA3CBB">
        <w:rPr>
          <w:rFonts w:ascii="Calibri" w:hAnsi="Calibri" w:cs="Calibri"/>
          <w:b/>
          <w:bCs/>
          <w:sz w:val="22"/>
          <w:szCs w:val="22"/>
          <w:lang w:val="pl-PL"/>
        </w:rPr>
        <w:t>2</w:t>
      </w:r>
    </w:p>
    <w:p w14:paraId="277E6AF0" w14:textId="77777777" w:rsidR="00B2356D" w:rsidRPr="00AA3CBB" w:rsidRDefault="00B2356D" w:rsidP="00B2356D">
      <w:pPr>
        <w:pStyle w:val="Tekstpodstawowy"/>
        <w:jc w:val="center"/>
        <w:rPr>
          <w:rFonts w:ascii="Calibri" w:hAnsi="Calibri" w:cs="Calibri"/>
          <w:b/>
          <w:bCs/>
          <w:sz w:val="22"/>
          <w:szCs w:val="22"/>
          <w:lang w:val="pl-PL"/>
        </w:rPr>
      </w:pPr>
      <w:r w:rsidRPr="00AA3CBB">
        <w:rPr>
          <w:rFonts w:ascii="Calibri" w:hAnsi="Calibri" w:cs="Calibri"/>
          <w:b/>
          <w:bCs/>
          <w:sz w:val="22"/>
          <w:szCs w:val="22"/>
          <w:lang w:val="pl-PL"/>
        </w:rPr>
        <w:t>Miejsce i zakres udzielania świadczeń</w:t>
      </w:r>
    </w:p>
    <w:p w14:paraId="6888B976" w14:textId="6A380E8A" w:rsidR="00C453C0" w:rsidRDefault="00B2356D" w:rsidP="00B2356D">
      <w:pPr>
        <w:pStyle w:val="Default"/>
        <w:numPr>
          <w:ilvl w:val="0"/>
          <w:numId w:val="7"/>
        </w:numPr>
        <w:ind w:left="567" w:hanging="567"/>
        <w:jc w:val="both"/>
        <w:rPr>
          <w:rFonts w:ascii="Calibri" w:hAnsi="Calibri" w:cs="Calibri"/>
          <w:sz w:val="22"/>
          <w:szCs w:val="22"/>
        </w:rPr>
      </w:pPr>
      <w:r w:rsidRPr="00C453C0">
        <w:rPr>
          <w:rFonts w:ascii="Calibri" w:hAnsi="Calibri" w:cs="Calibri"/>
          <w:sz w:val="22"/>
          <w:szCs w:val="22"/>
        </w:rPr>
        <w:t xml:space="preserve">Miejsce udzielania świadczeń zdrowotnych: </w:t>
      </w:r>
      <w:r w:rsidR="00C453C0" w:rsidRPr="00BA3252">
        <w:rPr>
          <w:rFonts w:ascii="Calibri" w:hAnsi="Calibri" w:cs="Calibri"/>
          <w:b/>
          <w:bCs/>
          <w:sz w:val="22"/>
          <w:szCs w:val="22"/>
        </w:rPr>
        <w:t>Pododdział</w:t>
      </w:r>
      <w:r w:rsidR="009703C6">
        <w:rPr>
          <w:rFonts w:ascii="Calibri" w:hAnsi="Calibri" w:cs="Calibri"/>
          <w:b/>
          <w:bCs/>
          <w:sz w:val="22"/>
          <w:szCs w:val="22"/>
        </w:rPr>
        <w:t xml:space="preserve"> (od 2027 roku Oddział)</w:t>
      </w:r>
      <w:r w:rsidR="00C453C0" w:rsidRPr="00BA3252">
        <w:rPr>
          <w:rFonts w:ascii="Calibri" w:hAnsi="Calibri" w:cs="Calibri"/>
          <w:b/>
          <w:bCs/>
          <w:sz w:val="22"/>
          <w:szCs w:val="22"/>
        </w:rPr>
        <w:t xml:space="preserve"> Urologi</w:t>
      </w:r>
      <w:r w:rsidR="00C453C0">
        <w:rPr>
          <w:rFonts w:ascii="Calibri" w:hAnsi="Calibri" w:cs="Calibri"/>
          <w:b/>
          <w:bCs/>
          <w:sz w:val="22"/>
          <w:szCs w:val="22"/>
        </w:rPr>
        <w:t>czny</w:t>
      </w:r>
      <w:r w:rsidR="00C453C0" w:rsidRPr="00BA3252">
        <w:rPr>
          <w:rFonts w:ascii="Calibri" w:hAnsi="Calibri" w:cs="Calibri"/>
          <w:b/>
          <w:bCs/>
          <w:sz w:val="22"/>
          <w:szCs w:val="22"/>
        </w:rPr>
        <w:t xml:space="preserve"> oraz w Poradnia Urologiczna mieszcząca się w Specjalistycznej Przychodni Onkologicznej DCOPiH we Wrocławiu</w:t>
      </w:r>
      <w:r w:rsidR="00C453C0" w:rsidRPr="00C453C0">
        <w:rPr>
          <w:rFonts w:ascii="Calibri" w:hAnsi="Calibri" w:cs="Calibri"/>
          <w:sz w:val="22"/>
          <w:szCs w:val="22"/>
        </w:rPr>
        <w:t xml:space="preserve"> </w:t>
      </w:r>
    </w:p>
    <w:p w14:paraId="21CFA4B7" w14:textId="049523BD" w:rsidR="00B2356D" w:rsidRPr="00C453C0" w:rsidRDefault="00B2356D" w:rsidP="00B2356D">
      <w:pPr>
        <w:pStyle w:val="Default"/>
        <w:numPr>
          <w:ilvl w:val="0"/>
          <w:numId w:val="7"/>
        </w:numPr>
        <w:ind w:left="567" w:hanging="567"/>
        <w:jc w:val="both"/>
        <w:rPr>
          <w:rFonts w:ascii="Calibri" w:hAnsi="Calibri" w:cs="Calibri"/>
          <w:sz w:val="22"/>
          <w:szCs w:val="22"/>
        </w:rPr>
      </w:pPr>
      <w:r w:rsidRPr="00C453C0">
        <w:rPr>
          <w:rFonts w:ascii="Calibri" w:hAnsi="Calibri" w:cs="Calibri"/>
          <w:sz w:val="22"/>
          <w:szCs w:val="22"/>
        </w:rPr>
        <w:t xml:space="preserve">Udzielanie świadczeń zdrowotnych objętych niniejszą umową odbywać się będzie w zakresie i wymiarze wynikającym z bieżącego zapotrzebowania Udzielającego zamówienia, zgodnie z ustalonym  harmonogramem. </w:t>
      </w:r>
    </w:p>
    <w:p w14:paraId="35EED00E" w14:textId="77777777" w:rsidR="00B2356D" w:rsidRPr="00AA3CBB" w:rsidRDefault="00B2356D" w:rsidP="00B2356D">
      <w:pPr>
        <w:pStyle w:val="Default"/>
        <w:numPr>
          <w:ilvl w:val="0"/>
          <w:numId w:val="7"/>
        </w:numPr>
        <w:ind w:left="567" w:hanging="567"/>
        <w:jc w:val="both"/>
        <w:rPr>
          <w:rFonts w:ascii="Calibri" w:hAnsi="Calibri" w:cs="Calibri"/>
          <w:sz w:val="22"/>
          <w:szCs w:val="22"/>
        </w:rPr>
      </w:pPr>
      <w:r w:rsidRPr="00AA3CBB">
        <w:rPr>
          <w:rFonts w:ascii="Calibri" w:hAnsi="Calibri" w:cs="Calibri"/>
          <w:sz w:val="22"/>
          <w:szCs w:val="22"/>
        </w:rPr>
        <w:t>Przedstawicielem Udzielającego zamówienia uprawnionym do koordynowania współpracy, ustalania harmonogramu udzielania świadczeń oraz potwierdzania liczby godzin udzielonych świadczeń jest Zastępca Dyrektora ds. Lecznictwa lub Kierownik/ordynator Oddziału, jego zastępca lub inna osoba przez niego upoważniona z zastrzeżeniem, że wykonanie usługi w Oddziale potwierdza na załączniku do faktury  Kierownik Oddziału – załącznik stanowi integralną część rachunku.</w:t>
      </w:r>
    </w:p>
    <w:p w14:paraId="25B07F2E" w14:textId="77777777" w:rsidR="00B2356D" w:rsidRPr="00AA3CBB" w:rsidRDefault="00B2356D" w:rsidP="00B2356D">
      <w:pPr>
        <w:pStyle w:val="Default"/>
        <w:numPr>
          <w:ilvl w:val="0"/>
          <w:numId w:val="7"/>
        </w:numPr>
        <w:ind w:left="567" w:hanging="567"/>
        <w:jc w:val="both"/>
        <w:rPr>
          <w:rFonts w:ascii="Calibri" w:hAnsi="Calibri" w:cs="Calibri"/>
          <w:sz w:val="22"/>
          <w:szCs w:val="22"/>
        </w:rPr>
      </w:pPr>
      <w:r w:rsidRPr="00AA3CBB">
        <w:rPr>
          <w:rFonts w:ascii="Calibri" w:hAnsi="Calibri" w:cs="Calibri"/>
          <w:sz w:val="22"/>
          <w:szCs w:val="22"/>
        </w:rPr>
        <w:t>Harmonogram udzielania świadczeń zdrowotnych na dany miesiąc ustalany będzie przez Udzielającego zamówienia do 20 dnia miesiąca poprzedzającego miesiąc udzielania świadczeń zdrowotnych i potwierdzony przez Przyjmującego zamówienie w ciągu max. 5 dni kalendarzowych (dopuszcza się drogę elektroniczną).</w:t>
      </w:r>
    </w:p>
    <w:p w14:paraId="7F0BD63B" w14:textId="77777777" w:rsidR="00B2356D" w:rsidRPr="00AA3CBB" w:rsidRDefault="00B2356D" w:rsidP="00B2356D">
      <w:pPr>
        <w:pStyle w:val="Default"/>
        <w:numPr>
          <w:ilvl w:val="0"/>
          <w:numId w:val="7"/>
        </w:numPr>
        <w:ind w:left="567" w:hanging="567"/>
        <w:jc w:val="both"/>
        <w:rPr>
          <w:rFonts w:ascii="Calibri" w:hAnsi="Calibri" w:cs="Calibri"/>
          <w:sz w:val="22"/>
          <w:szCs w:val="22"/>
        </w:rPr>
      </w:pPr>
      <w:r w:rsidRPr="00AA3CBB">
        <w:rPr>
          <w:rFonts w:ascii="Calibri" w:hAnsi="Calibri" w:cs="Calibri"/>
          <w:sz w:val="22"/>
          <w:szCs w:val="22"/>
        </w:rPr>
        <w:t>Udzielający zamówienia w przypadku nie zadeklarowania przez Przyjmującego zamówienie harmonogramu udzielania świadczeń, o którym mowa w ust. 4, wyznaczy samodzielnie harmonogram na dany miesiąc udzielania świadczeń zdrowotnych przez Przyjmującego zamówienie i przekaże Przyjmującemu zamówienie do zrealizowania.</w:t>
      </w:r>
    </w:p>
    <w:p w14:paraId="0426A36D" w14:textId="77777777" w:rsidR="00B2356D" w:rsidRPr="00AA3CBB" w:rsidRDefault="00B2356D" w:rsidP="00B2356D">
      <w:pPr>
        <w:pStyle w:val="Default"/>
        <w:numPr>
          <w:ilvl w:val="0"/>
          <w:numId w:val="7"/>
        </w:numPr>
        <w:ind w:left="567" w:hanging="567"/>
        <w:jc w:val="both"/>
        <w:rPr>
          <w:rFonts w:ascii="Calibri" w:hAnsi="Calibri" w:cs="Calibri"/>
          <w:sz w:val="22"/>
          <w:szCs w:val="22"/>
        </w:rPr>
      </w:pPr>
      <w:r w:rsidRPr="00AA3CBB">
        <w:rPr>
          <w:rFonts w:ascii="Calibri" w:hAnsi="Calibri" w:cs="Calibri"/>
          <w:sz w:val="22"/>
          <w:szCs w:val="22"/>
        </w:rPr>
        <w:t xml:space="preserve">Harmonogram udzielania świadczeń zdrowotnych może ulec zmianie za zgodą Stron. </w:t>
      </w:r>
    </w:p>
    <w:p w14:paraId="5958482A" w14:textId="77777777" w:rsidR="00B2356D" w:rsidRPr="00AA3CBB" w:rsidRDefault="00B2356D" w:rsidP="00B2356D">
      <w:pPr>
        <w:pStyle w:val="Default"/>
        <w:numPr>
          <w:ilvl w:val="0"/>
          <w:numId w:val="7"/>
        </w:numPr>
        <w:ind w:left="567" w:hanging="567"/>
        <w:jc w:val="both"/>
        <w:rPr>
          <w:rFonts w:ascii="Calibri" w:hAnsi="Calibri" w:cs="Calibri"/>
          <w:sz w:val="22"/>
          <w:szCs w:val="22"/>
        </w:rPr>
      </w:pPr>
      <w:r w:rsidRPr="00AA3CBB">
        <w:rPr>
          <w:rFonts w:ascii="Calibri" w:hAnsi="Calibri" w:cs="Calibri"/>
          <w:sz w:val="22"/>
          <w:szCs w:val="22"/>
        </w:rPr>
        <w:t xml:space="preserve">Udzielający zamówienia, w </w:t>
      </w:r>
      <w:r w:rsidRPr="00AA3CBB">
        <w:rPr>
          <w:rFonts w:ascii="Calibri" w:hAnsi="Calibri" w:cs="Calibri"/>
          <w:sz w:val="22"/>
          <w:szCs w:val="22"/>
          <w:u w:val="single"/>
        </w:rPr>
        <w:t>sytuacjach nadzwyczajnych, po zweryfikowaniu możliwości Przyjmującego zamówienie,</w:t>
      </w:r>
      <w:r w:rsidRPr="00AA3CBB">
        <w:rPr>
          <w:rFonts w:ascii="Calibri" w:hAnsi="Calibri" w:cs="Calibri"/>
          <w:sz w:val="22"/>
          <w:szCs w:val="22"/>
        </w:rPr>
        <w:t xml:space="preserve"> może w każdej chwili zmienić dni i godziny udzielania świadczeń zdrowotnych przez Przyjmującego zamówienie. </w:t>
      </w:r>
    </w:p>
    <w:p w14:paraId="2AD55C9C" w14:textId="77777777" w:rsidR="00B2356D" w:rsidRPr="00AA3CBB" w:rsidRDefault="00B2356D" w:rsidP="00B2356D">
      <w:pPr>
        <w:pStyle w:val="Default"/>
        <w:numPr>
          <w:ilvl w:val="0"/>
          <w:numId w:val="7"/>
        </w:numPr>
        <w:ind w:left="567" w:hanging="567"/>
        <w:jc w:val="both"/>
        <w:rPr>
          <w:rFonts w:ascii="Calibri" w:hAnsi="Calibri" w:cs="Calibri"/>
          <w:sz w:val="22"/>
          <w:szCs w:val="22"/>
        </w:rPr>
      </w:pPr>
      <w:r w:rsidRPr="00AA3CBB">
        <w:rPr>
          <w:rFonts w:ascii="Calibri" w:hAnsi="Calibri" w:cs="Calibri"/>
          <w:sz w:val="22"/>
          <w:szCs w:val="22"/>
        </w:rPr>
        <w:t>Udzielający zamówienia zastrzega sobie prawo kontroli realizacji umowy, w tym również w zakresie określonym harmonogramem udzielania świadczeń zdrowotnych, a także kontroli wykonywanej przez Dział Kadr w zakresie przestrzegania harmonogramów udzielania świadczeń</w:t>
      </w:r>
    </w:p>
    <w:p w14:paraId="564E8EFB" w14:textId="77777777" w:rsidR="00B2356D" w:rsidRPr="00AA3CBB" w:rsidRDefault="00B2356D" w:rsidP="00B2356D">
      <w:pPr>
        <w:pStyle w:val="Default"/>
        <w:numPr>
          <w:ilvl w:val="0"/>
          <w:numId w:val="7"/>
        </w:numPr>
        <w:ind w:left="567" w:hanging="567"/>
        <w:jc w:val="both"/>
        <w:rPr>
          <w:rFonts w:ascii="Calibri" w:hAnsi="Calibri" w:cs="Calibri"/>
          <w:sz w:val="22"/>
          <w:szCs w:val="22"/>
        </w:rPr>
      </w:pPr>
      <w:r w:rsidRPr="00AA3CBB">
        <w:rPr>
          <w:rFonts w:ascii="Calibri" w:hAnsi="Calibri" w:cs="Calibri"/>
          <w:sz w:val="22"/>
          <w:szCs w:val="22"/>
        </w:rPr>
        <w:t>Obowiązki, o których mowa w § 2 ust.1, Przyjmujący zamówienie realizuje osobiście, z należytą starannością przy wykorzystaniu aktualnej wiedzy medycznej i umiejętności, z uwzględnieniem postępu w danej dziedzinie medycyny oraz możliwości technicznych zapewnionych przez Udzielającego zamówienia, z poszanowaniem praw pacjentów, a także z zachowaniem obowiązków określonych w obowiązujących przepisach prawa oraz zawartych w niniejszej umowie.</w:t>
      </w:r>
    </w:p>
    <w:p w14:paraId="1ED029DF" w14:textId="77777777" w:rsidR="00B2356D" w:rsidRPr="00AA3CBB" w:rsidRDefault="00B2356D" w:rsidP="00B2356D">
      <w:pPr>
        <w:pStyle w:val="Default"/>
        <w:numPr>
          <w:ilvl w:val="0"/>
          <w:numId w:val="7"/>
        </w:numPr>
        <w:ind w:left="567" w:hanging="567"/>
        <w:jc w:val="both"/>
        <w:rPr>
          <w:rFonts w:ascii="Calibri" w:hAnsi="Calibri" w:cs="Calibri"/>
          <w:sz w:val="22"/>
          <w:szCs w:val="22"/>
        </w:rPr>
      </w:pPr>
      <w:r w:rsidRPr="00AA3CBB">
        <w:rPr>
          <w:rFonts w:ascii="Calibri" w:hAnsi="Calibri" w:cs="Calibri"/>
          <w:sz w:val="22"/>
          <w:szCs w:val="22"/>
        </w:rPr>
        <w:t xml:space="preserve">W celu należytego wykonania przedmiotu umowy Przyjmujący zamówienie współpracuje </w:t>
      </w:r>
      <w:r w:rsidRPr="00AA3CBB">
        <w:rPr>
          <w:rFonts w:ascii="Calibri" w:hAnsi="Calibri" w:cs="Calibri"/>
          <w:sz w:val="22"/>
          <w:szCs w:val="22"/>
        </w:rPr>
        <w:br/>
        <w:t>z lekarzami oraz pozostałym personelem udzielającym świadczeń zdrowotnych na rzecz pacjentów Udzielającego zamówienia, a także z personelem pomocniczym.</w:t>
      </w:r>
    </w:p>
    <w:p w14:paraId="32E31F10" w14:textId="77777777" w:rsidR="00B2356D" w:rsidRPr="00AA3CBB" w:rsidRDefault="00B2356D" w:rsidP="00B2356D">
      <w:pPr>
        <w:pStyle w:val="Default"/>
        <w:numPr>
          <w:ilvl w:val="0"/>
          <w:numId w:val="7"/>
        </w:numPr>
        <w:ind w:left="567" w:hanging="567"/>
        <w:jc w:val="both"/>
        <w:rPr>
          <w:rFonts w:ascii="Calibri" w:hAnsi="Calibri" w:cs="Calibri"/>
          <w:sz w:val="22"/>
          <w:szCs w:val="22"/>
        </w:rPr>
      </w:pPr>
      <w:r w:rsidRPr="00AA3CBB">
        <w:rPr>
          <w:rFonts w:ascii="Calibri" w:hAnsi="Calibri" w:cs="Calibri"/>
          <w:sz w:val="22"/>
          <w:szCs w:val="22"/>
        </w:rPr>
        <w:t xml:space="preserve">Przyjmujący zamówienie w czasie realizacji niniejszej umowy wydaje stosowne zalecenia medyczne personelowi pielęgniarskiemu, a także personelowi średniemu medycznemu i niemedycznemu oraz personelowi niższemu zatrudnionemu w komórkach organizacyjnych Udzielającego zamówienie, gdzie Przyjmujący zamówienie realizuje niniejszą umowę i sprawdza  ich wykonanie – jeżeli dotyczy. </w:t>
      </w:r>
    </w:p>
    <w:p w14:paraId="4E2B747D" w14:textId="77777777" w:rsidR="00B2356D" w:rsidRPr="00AA3CBB" w:rsidRDefault="00B2356D" w:rsidP="00B2356D">
      <w:pPr>
        <w:pStyle w:val="Default"/>
        <w:numPr>
          <w:ilvl w:val="0"/>
          <w:numId w:val="7"/>
        </w:numPr>
        <w:ind w:left="567" w:hanging="567"/>
        <w:jc w:val="both"/>
        <w:rPr>
          <w:rFonts w:ascii="Calibri" w:hAnsi="Calibri" w:cs="Calibri"/>
          <w:sz w:val="22"/>
          <w:szCs w:val="22"/>
        </w:rPr>
      </w:pPr>
      <w:r w:rsidRPr="00AA3CBB">
        <w:rPr>
          <w:rFonts w:ascii="Calibri" w:hAnsi="Calibri" w:cs="Calibri"/>
          <w:sz w:val="22"/>
          <w:szCs w:val="22"/>
        </w:rPr>
        <w:t xml:space="preserve">Przyjmujący zamówienie w czasie realizacji niniejszej umowy wspiera merytorycznie w tym szkoli i dzieli się wiedzą, a w przypadku zawarcia osobnej umowy dot. pełnienia funkcji kierownika stażu - pełni nadzór nad pracą wykonywaną przez lekarzy rezydentów i stażystów – jeżeli dotyczy. </w:t>
      </w:r>
    </w:p>
    <w:p w14:paraId="7420CAC8" w14:textId="77777777" w:rsidR="00B2356D" w:rsidRPr="00AA3CBB" w:rsidRDefault="00B2356D" w:rsidP="00B2356D">
      <w:pPr>
        <w:pStyle w:val="Tekstpodstawowy"/>
        <w:jc w:val="center"/>
        <w:rPr>
          <w:rFonts w:ascii="Calibri" w:hAnsi="Calibri" w:cs="Calibri"/>
          <w:sz w:val="22"/>
          <w:szCs w:val="22"/>
        </w:rPr>
      </w:pPr>
    </w:p>
    <w:p w14:paraId="29103FA9" w14:textId="77777777" w:rsidR="00B2356D" w:rsidRPr="00AA3CBB" w:rsidRDefault="00B2356D" w:rsidP="00B2356D">
      <w:pPr>
        <w:pStyle w:val="Tekstpodstawowy"/>
        <w:jc w:val="center"/>
        <w:rPr>
          <w:rFonts w:ascii="Calibri" w:hAnsi="Calibri" w:cs="Calibri"/>
          <w:sz w:val="22"/>
          <w:szCs w:val="22"/>
        </w:rPr>
      </w:pPr>
      <w:r w:rsidRPr="00AA3CBB">
        <w:rPr>
          <w:rFonts w:ascii="Calibri" w:hAnsi="Calibri" w:cs="Calibri"/>
          <w:b/>
          <w:color w:val="000000"/>
          <w:sz w:val="22"/>
          <w:szCs w:val="22"/>
        </w:rPr>
        <w:t xml:space="preserve">§ </w:t>
      </w:r>
      <w:r w:rsidRPr="00AA3CBB">
        <w:rPr>
          <w:rFonts w:ascii="Calibri" w:hAnsi="Calibri" w:cs="Calibri"/>
          <w:b/>
          <w:color w:val="000000"/>
          <w:sz w:val="22"/>
          <w:szCs w:val="22"/>
          <w:lang w:val="pl-PL"/>
        </w:rPr>
        <w:t>3</w:t>
      </w:r>
    </w:p>
    <w:p w14:paraId="6F670A89" w14:textId="77777777" w:rsidR="00B2356D" w:rsidRPr="00AA3CBB" w:rsidRDefault="00B2356D" w:rsidP="00B2356D">
      <w:pPr>
        <w:pStyle w:val="Tekstpodstawowy"/>
        <w:jc w:val="center"/>
        <w:rPr>
          <w:rFonts w:ascii="Calibri" w:hAnsi="Calibri" w:cs="Calibri"/>
          <w:sz w:val="22"/>
          <w:szCs w:val="22"/>
          <w:lang w:val="pl-PL"/>
        </w:rPr>
      </w:pPr>
      <w:r w:rsidRPr="00AA3CBB">
        <w:rPr>
          <w:rFonts w:ascii="Calibri" w:hAnsi="Calibri" w:cs="Calibri"/>
          <w:b/>
          <w:color w:val="000000"/>
          <w:sz w:val="22"/>
          <w:szCs w:val="22"/>
          <w:lang w:val="pl-PL"/>
        </w:rPr>
        <w:t>Obowiązki Udzielającego zamówienia</w:t>
      </w:r>
    </w:p>
    <w:p w14:paraId="5F0C294C" w14:textId="77777777" w:rsidR="00B2356D" w:rsidRPr="00AA3CBB" w:rsidRDefault="00B2356D" w:rsidP="00B2356D">
      <w:pPr>
        <w:pStyle w:val="Tekstpodstawowy"/>
        <w:numPr>
          <w:ilvl w:val="0"/>
          <w:numId w:val="8"/>
        </w:numPr>
        <w:ind w:left="567" w:hanging="567"/>
        <w:rPr>
          <w:rFonts w:ascii="Calibri" w:hAnsi="Calibri" w:cs="Calibri"/>
          <w:sz w:val="22"/>
          <w:szCs w:val="22"/>
        </w:rPr>
      </w:pPr>
      <w:r w:rsidRPr="00AA3CBB">
        <w:rPr>
          <w:rFonts w:ascii="Calibri" w:hAnsi="Calibri" w:cs="Calibri"/>
          <w:color w:val="000000"/>
          <w:sz w:val="22"/>
          <w:szCs w:val="22"/>
        </w:rPr>
        <w:t xml:space="preserve">Udzielający zamówienia zapewni Przyjmującemu zamówienie sprzęt i aparaturę, leki </w:t>
      </w:r>
      <w:r w:rsidRPr="00AA3CBB">
        <w:rPr>
          <w:rFonts w:ascii="Calibri" w:hAnsi="Calibri" w:cs="Calibri"/>
          <w:color w:val="000000"/>
          <w:sz w:val="22"/>
          <w:szCs w:val="22"/>
          <w:lang w:val="pl-PL"/>
        </w:rPr>
        <w:t xml:space="preserve"> </w:t>
      </w:r>
      <w:r w:rsidRPr="00AA3CBB">
        <w:rPr>
          <w:rFonts w:ascii="Calibri" w:hAnsi="Calibri" w:cs="Calibri"/>
          <w:color w:val="000000"/>
          <w:sz w:val="22"/>
          <w:szCs w:val="22"/>
        </w:rPr>
        <w:t>i materiały medyczne niezbędne do udzielania świadczeń</w:t>
      </w:r>
      <w:r w:rsidRPr="00AA3CBB">
        <w:rPr>
          <w:rFonts w:ascii="Calibri" w:hAnsi="Calibri" w:cs="Calibri"/>
          <w:color w:val="000000"/>
          <w:sz w:val="22"/>
          <w:szCs w:val="22"/>
          <w:lang w:val="pl-PL"/>
        </w:rPr>
        <w:t>, zgodnie ze swoimi możliwościami finansowymi i technicznymi</w:t>
      </w:r>
      <w:r w:rsidRPr="00AA3CBB">
        <w:rPr>
          <w:rFonts w:ascii="Calibri" w:hAnsi="Calibri" w:cs="Calibri"/>
          <w:color w:val="000000"/>
          <w:sz w:val="22"/>
          <w:szCs w:val="22"/>
        </w:rPr>
        <w:t>.</w:t>
      </w:r>
    </w:p>
    <w:p w14:paraId="70992871" w14:textId="77777777" w:rsidR="00B2356D" w:rsidRPr="00AA3CBB" w:rsidRDefault="00B2356D" w:rsidP="00B2356D">
      <w:pPr>
        <w:pStyle w:val="Tekstpodstawowy"/>
        <w:numPr>
          <w:ilvl w:val="0"/>
          <w:numId w:val="8"/>
        </w:numPr>
        <w:ind w:left="567" w:hanging="567"/>
        <w:rPr>
          <w:rFonts w:ascii="Calibri" w:hAnsi="Calibri" w:cs="Calibri"/>
          <w:color w:val="000000"/>
          <w:sz w:val="22"/>
          <w:szCs w:val="22"/>
        </w:rPr>
      </w:pPr>
      <w:r w:rsidRPr="00AA3CBB">
        <w:rPr>
          <w:rFonts w:ascii="Calibri" w:hAnsi="Calibri" w:cs="Calibri"/>
          <w:color w:val="000000"/>
          <w:sz w:val="22"/>
          <w:szCs w:val="22"/>
        </w:rPr>
        <w:t>Udzielający zamówienia upoważnia Przyjmującego zamówienie do korzystania</w:t>
      </w:r>
      <w:r w:rsidRPr="00AA3CBB">
        <w:rPr>
          <w:rFonts w:ascii="Calibri" w:hAnsi="Calibri" w:cs="Calibri"/>
          <w:color w:val="000000"/>
          <w:sz w:val="22"/>
          <w:szCs w:val="22"/>
          <w:lang w:val="pl-PL"/>
        </w:rPr>
        <w:t xml:space="preserve"> </w:t>
      </w:r>
      <w:r w:rsidRPr="00AA3CBB">
        <w:rPr>
          <w:rFonts w:ascii="Calibri" w:hAnsi="Calibri" w:cs="Calibri"/>
          <w:color w:val="000000"/>
          <w:sz w:val="22"/>
          <w:szCs w:val="22"/>
        </w:rPr>
        <w:t>z wszystkich pomieszczeń socjalno-sanitarnych znajdujących się na terenie Udzielającego zamówienia.</w:t>
      </w:r>
    </w:p>
    <w:p w14:paraId="3EB15D1B" w14:textId="77777777" w:rsidR="00B2356D" w:rsidRPr="00AA3CBB" w:rsidRDefault="00B2356D" w:rsidP="00B2356D">
      <w:pPr>
        <w:pStyle w:val="Tekstpodstawowy"/>
        <w:numPr>
          <w:ilvl w:val="0"/>
          <w:numId w:val="8"/>
        </w:numPr>
        <w:ind w:left="567" w:hanging="567"/>
        <w:rPr>
          <w:rFonts w:ascii="Calibri" w:hAnsi="Calibri" w:cs="Calibri"/>
          <w:sz w:val="22"/>
          <w:szCs w:val="22"/>
        </w:rPr>
      </w:pPr>
      <w:r w:rsidRPr="00AA3CBB">
        <w:rPr>
          <w:rFonts w:ascii="Calibri" w:hAnsi="Calibri" w:cs="Calibri"/>
          <w:sz w:val="22"/>
          <w:szCs w:val="22"/>
        </w:rPr>
        <w:t>Udzielający zamówienia jest zobowiązany zapewnić odpowiedni stan techniczny i sanitarny pomieszczeń wykorzystywanych przez Przyjmującego zamówienie, a także sprawność sprzętu i aparatury medycznej.</w:t>
      </w:r>
    </w:p>
    <w:p w14:paraId="354D9792" w14:textId="77777777" w:rsidR="00B2356D" w:rsidRPr="00AA3CBB" w:rsidRDefault="00B2356D" w:rsidP="00B2356D">
      <w:pPr>
        <w:pStyle w:val="Tekstpodstawowy"/>
        <w:numPr>
          <w:ilvl w:val="0"/>
          <w:numId w:val="8"/>
        </w:numPr>
        <w:ind w:left="567" w:hanging="567"/>
        <w:rPr>
          <w:rFonts w:ascii="Calibri" w:hAnsi="Calibri" w:cs="Calibri"/>
          <w:sz w:val="22"/>
          <w:szCs w:val="22"/>
        </w:rPr>
      </w:pPr>
      <w:r w:rsidRPr="00AA3CBB">
        <w:rPr>
          <w:rFonts w:ascii="Calibri" w:hAnsi="Calibri" w:cs="Calibri"/>
          <w:sz w:val="22"/>
          <w:szCs w:val="22"/>
        </w:rPr>
        <w:t xml:space="preserve">Przyjmujący zamówienie nie ponosi odpowiedzialności za zużycie rzeczy wymienionych w ust. 1, będące następstwem prawidłowego ich używania. </w:t>
      </w:r>
    </w:p>
    <w:p w14:paraId="7CBC8FCE" w14:textId="77777777" w:rsidR="00B2356D" w:rsidRPr="00AA3CBB" w:rsidRDefault="00B2356D" w:rsidP="00B2356D">
      <w:pPr>
        <w:pStyle w:val="Tekstpodstawowy"/>
        <w:numPr>
          <w:ilvl w:val="0"/>
          <w:numId w:val="8"/>
        </w:numPr>
        <w:ind w:left="567" w:hanging="567"/>
        <w:rPr>
          <w:rFonts w:ascii="Calibri" w:hAnsi="Calibri" w:cs="Calibri"/>
          <w:b/>
          <w:sz w:val="22"/>
          <w:szCs w:val="22"/>
        </w:rPr>
      </w:pPr>
      <w:r w:rsidRPr="00AA3CBB">
        <w:rPr>
          <w:rFonts w:ascii="Calibri" w:hAnsi="Calibri" w:cs="Calibri"/>
          <w:sz w:val="22"/>
          <w:szCs w:val="22"/>
        </w:rPr>
        <w:lastRenderedPageBreak/>
        <w:t>Przyjmujący zamówienie zobowiązuje się do dbałości o używany sprzęt i aparaturę Udzielającego zamówienia, a w przypadku zagubienia lub uszkodzenia przez Przyjmującego zamówienie, do naprawienia szkód stąd wynikłych (w tym do pokrycia kosztów naprawy, wymiany).</w:t>
      </w:r>
      <w:r w:rsidRPr="00AA3CBB">
        <w:rPr>
          <w:rFonts w:ascii="Calibri" w:hAnsi="Calibri" w:cs="Calibri"/>
          <w:b/>
          <w:sz w:val="22"/>
          <w:szCs w:val="22"/>
        </w:rPr>
        <w:t xml:space="preserve"> </w:t>
      </w:r>
    </w:p>
    <w:p w14:paraId="68E5D4E2" w14:textId="77777777" w:rsidR="00B2356D" w:rsidRPr="00AA3CBB" w:rsidRDefault="00B2356D" w:rsidP="00B2356D">
      <w:pPr>
        <w:pStyle w:val="Tekstpodstawowy"/>
        <w:numPr>
          <w:ilvl w:val="0"/>
          <w:numId w:val="8"/>
        </w:numPr>
        <w:ind w:left="567" w:hanging="567"/>
        <w:rPr>
          <w:rFonts w:ascii="Calibri" w:hAnsi="Calibri" w:cs="Calibri"/>
          <w:sz w:val="22"/>
          <w:szCs w:val="22"/>
        </w:rPr>
      </w:pPr>
      <w:r w:rsidRPr="00AA3CBB">
        <w:rPr>
          <w:rFonts w:ascii="Calibri" w:hAnsi="Calibri" w:cs="Calibri"/>
          <w:sz w:val="22"/>
          <w:szCs w:val="22"/>
        </w:rPr>
        <w:t>Udzielający zamówienia zobowiązuje się zapewnić Przyjmującemu zamówienie w celu zapewnienia optymalnej jakości udzielanych świadczeń na rzecz pacjentów możliwość korzystania z konsultacji i badań specjalistycznych świadczonych przez pracowników Udzielającego zamówienia lub innych Przyjmujących zamówienie wykonujących umowy na rzecz Udzielającego zamówienia.</w:t>
      </w:r>
    </w:p>
    <w:p w14:paraId="5424D677" w14:textId="77777777" w:rsidR="00B2356D" w:rsidRPr="00AA3CBB" w:rsidRDefault="00B2356D" w:rsidP="00B2356D">
      <w:pPr>
        <w:pStyle w:val="Tekstpodstawowy"/>
        <w:numPr>
          <w:ilvl w:val="0"/>
          <w:numId w:val="8"/>
        </w:numPr>
        <w:ind w:left="567" w:hanging="567"/>
        <w:rPr>
          <w:rFonts w:ascii="Calibri" w:hAnsi="Calibri" w:cs="Calibri"/>
          <w:sz w:val="22"/>
          <w:szCs w:val="22"/>
        </w:rPr>
      </w:pPr>
      <w:r w:rsidRPr="00AA3CBB">
        <w:rPr>
          <w:rFonts w:ascii="Calibri" w:hAnsi="Calibri" w:cs="Calibri"/>
          <w:sz w:val="22"/>
          <w:szCs w:val="22"/>
          <w:lang w:val="pl-PL"/>
        </w:rPr>
        <w:t xml:space="preserve">W przypadku narażenia na </w:t>
      </w:r>
      <w:proofErr w:type="spellStart"/>
      <w:r w:rsidRPr="00AA3CBB">
        <w:rPr>
          <w:rFonts w:ascii="Calibri" w:hAnsi="Calibri" w:cs="Calibri"/>
          <w:sz w:val="22"/>
          <w:szCs w:val="22"/>
          <w:lang w:val="pl-PL"/>
        </w:rPr>
        <w:t>zakażnie</w:t>
      </w:r>
      <w:proofErr w:type="spellEnd"/>
      <w:r w:rsidRPr="00AA3CBB">
        <w:rPr>
          <w:rFonts w:ascii="Calibri" w:hAnsi="Calibri" w:cs="Calibri"/>
          <w:sz w:val="22"/>
          <w:szCs w:val="22"/>
          <w:lang w:val="pl-PL"/>
        </w:rPr>
        <w:t xml:space="preserve"> HIV lub inną chorobę zakaźną w trakcie udzielania świadczeń określonych umową, </w:t>
      </w:r>
      <w:r w:rsidRPr="00AA3CBB">
        <w:rPr>
          <w:rFonts w:ascii="Calibri" w:hAnsi="Calibri" w:cs="Calibri"/>
          <w:sz w:val="22"/>
          <w:szCs w:val="22"/>
        </w:rPr>
        <w:t xml:space="preserve">Udzielający </w:t>
      </w:r>
      <w:r w:rsidRPr="00AA3CBB">
        <w:rPr>
          <w:rFonts w:ascii="Calibri" w:hAnsi="Calibri" w:cs="Calibri"/>
          <w:sz w:val="22"/>
          <w:szCs w:val="22"/>
          <w:lang w:val="pl-PL"/>
        </w:rPr>
        <w:t>z</w:t>
      </w:r>
      <w:proofErr w:type="spellStart"/>
      <w:r w:rsidRPr="00AA3CBB">
        <w:rPr>
          <w:rFonts w:ascii="Calibri" w:hAnsi="Calibri" w:cs="Calibri"/>
          <w:sz w:val="22"/>
          <w:szCs w:val="22"/>
        </w:rPr>
        <w:t>amówieni</w:t>
      </w:r>
      <w:r w:rsidRPr="00AA3CBB">
        <w:rPr>
          <w:rFonts w:ascii="Calibri" w:hAnsi="Calibri" w:cs="Calibri"/>
          <w:sz w:val="22"/>
          <w:szCs w:val="22"/>
          <w:lang w:val="pl-PL"/>
        </w:rPr>
        <w:t>a</w:t>
      </w:r>
      <w:proofErr w:type="spellEnd"/>
      <w:r w:rsidRPr="00AA3CBB">
        <w:rPr>
          <w:rFonts w:ascii="Calibri" w:hAnsi="Calibri" w:cs="Calibri"/>
          <w:sz w:val="22"/>
          <w:szCs w:val="22"/>
        </w:rPr>
        <w:t xml:space="preserve"> zobowiązuje się do pokrycia kosztów badania </w:t>
      </w:r>
      <w:proofErr w:type="spellStart"/>
      <w:r w:rsidRPr="00AA3CBB">
        <w:rPr>
          <w:rFonts w:ascii="Calibri" w:hAnsi="Calibri" w:cs="Calibri"/>
          <w:sz w:val="22"/>
          <w:szCs w:val="22"/>
        </w:rPr>
        <w:t>poekspozycyjnego</w:t>
      </w:r>
      <w:proofErr w:type="spellEnd"/>
      <w:r w:rsidRPr="00AA3CBB">
        <w:rPr>
          <w:rFonts w:ascii="Calibri" w:hAnsi="Calibri" w:cs="Calibri"/>
          <w:sz w:val="22"/>
          <w:szCs w:val="22"/>
        </w:rPr>
        <w:t xml:space="preserve"> Przyjmującego </w:t>
      </w:r>
      <w:r w:rsidRPr="00AA3CBB">
        <w:rPr>
          <w:rFonts w:ascii="Calibri" w:hAnsi="Calibri" w:cs="Calibri"/>
          <w:sz w:val="22"/>
          <w:szCs w:val="22"/>
          <w:lang w:val="pl-PL"/>
        </w:rPr>
        <w:t>z</w:t>
      </w:r>
      <w:r w:rsidRPr="00AA3CBB">
        <w:rPr>
          <w:rFonts w:ascii="Calibri" w:hAnsi="Calibri" w:cs="Calibri"/>
          <w:sz w:val="22"/>
          <w:szCs w:val="22"/>
        </w:rPr>
        <w:t xml:space="preserve">amówienie wyłącznie w zakresie oznaczenia anty-HIV (i tylko w przypadku, gdy Przyjmujący zamówienie nie będzie posiadał ubezpieczenia NNW w zakresie pokrycia kosztów badań </w:t>
      </w:r>
      <w:proofErr w:type="spellStart"/>
      <w:r w:rsidRPr="00AA3CBB">
        <w:rPr>
          <w:rFonts w:ascii="Calibri" w:hAnsi="Calibri" w:cs="Calibri"/>
          <w:sz w:val="22"/>
          <w:szCs w:val="22"/>
        </w:rPr>
        <w:t>poekspozycyjnych</w:t>
      </w:r>
      <w:proofErr w:type="spellEnd"/>
      <w:r w:rsidRPr="00AA3CBB">
        <w:rPr>
          <w:rFonts w:ascii="Calibri" w:hAnsi="Calibri" w:cs="Calibri"/>
          <w:sz w:val="22"/>
          <w:szCs w:val="22"/>
        </w:rPr>
        <w:t xml:space="preserve"> i leczenia </w:t>
      </w:r>
      <w:proofErr w:type="spellStart"/>
      <w:r w:rsidRPr="00AA3CBB">
        <w:rPr>
          <w:rFonts w:ascii="Calibri" w:hAnsi="Calibri" w:cs="Calibri"/>
          <w:sz w:val="22"/>
          <w:szCs w:val="22"/>
        </w:rPr>
        <w:t>poekspozycyjnego</w:t>
      </w:r>
      <w:proofErr w:type="spellEnd"/>
      <w:r w:rsidRPr="00AA3CBB">
        <w:rPr>
          <w:rFonts w:ascii="Calibri" w:hAnsi="Calibri" w:cs="Calibri"/>
          <w:sz w:val="22"/>
          <w:szCs w:val="22"/>
        </w:rPr>
        <w:t xml:space="preserve">), pozostałe oznaczenia Przyjmujący </w:t>
      </w:r>
      <w:r w:rsidRPr="00AA3CBB">
        <w:rPr>
          <w:rFonts w:ascii="Calibri" w:hAnsi="Calibri" w:cs="Calibri"/>
          <w:sz w:val="22"/>
          <w:szCs w:val="22"/>
          <w:lang w:val="pl-PL"/>
        </w:rPr>
        <w:t>z</w:t>
      </w:r>
      <w:r w:rsidRPr="00AA3CBB">
        <w:rPr>
          <w:rFonts w:ascii="Calibri" w:hAnsi="Calibri" w:cs="Calibri"/>
          <w:sz w:val="22"/>
          <w:szCs w:val="22"/>
        </w:rPr>
        <w:t>amówienie zobowiązany jest opłacić we własnym zakresie.</w:t>
      </w:r>
    </w:p>
    <w:p w14:paraId="24447071" w14:textId="77777777" w:rsidR="00B2356D" w:rsidRPr="00AA3CBB" w:rsidRDefault="00B2356D" w:rsidP="00B2356D">
      <w:pPr>
        <w:pStyle w:val="Tekstpodstawowy"/>
        <w:ind w:left="567"/>
        <w:rPr>
          <w:rFonts w:ascii="Calibri" w:hAnsi="Calibri" w:cs="Calibri"/>
          <w:sz w:val="22"/>
          <w:szCs w:val="22"/>
        </w:rPr>
      </w:pPr>
    </w:p>
    <w:p w14:paraId="709A7763" w14:textId="77777777" w:rsidR="00B2356D" w:rsidRPr="00AA3CBB" w:rsidRDefault="00B2356D" w:rsidP="00B2356D">
      <w:pPr>
        <w:pStyle w:val="Tekstpodstawowy"/>
        <w:jc w:val="center"/>
        <w:rPr>
          <w:rFonts w:ascii="Calibri" w:hAnsi="Calibri" w:cs="Calibri"/>
          <w:sz w:val="22"/>
          <w:szCs w:val="22"/>
        </w:rPr>
      </w:pPr>
      <w:r w:rsidRPr="00AA3CBB">
        <w:rPr>
          <w:rFonts w:ascii="Calibri" w:hAnsi="Calibri" w:cs="Calibri"/>
          <w:b/>
          <w:color w:val="000000"/>
          <w:sz w:val="22"/>
          <w:szCs w:val="22"/>
        </w:rPr>
        <w:t xml:space="preserve">§ </w:t>
      </w:r>
      <w:r w:rsidRPr="00AA3CBB">
        <w:rPr>
          <w:rFonts w:ascii="Calibri" w:hAnsi="Calibri" w:cs="Calibri"/>
          <w:b/>
          <w:color w:val="000000"/>
          <w:sz w:val="22"/>
          <w:szCs w:val="22"/>
          <w:lang w:val="pl-PL"/>
        </w:rPr>
        <w:t>4</w:t>
      </w:r>
    </w:p>
    <w:p w14:paraId="70E31715" w14:textId="77777777" w:rsidR="00B2356D" w:rsidRPr="00AA3CBB" w:rsidRDefault="00B2356D" w:rsidP="00B2356D">
      <w:pPr>
        <w:pStyle w:val="Tekstpodstawowy"/>
        <w:jc w:val="center"/>
        <w:rPr>
          <w:rFonts w:ascii="Calibri" w:hAnsi="Calibri" w:cs="Calibri"/>
          <w:sz w:val="22"/>
          <w:szCs w:val="22"/>
          <w:lang w:val="pl-PL"/>
        </w:rPr>
      </w:pPr>
      <w:r w:rsidRPr="00AA3CBB">
        <w:rPr>
          <w:rFonts w:ascii="Calibri" w:hAnsi="Calibri" w:cs="Calibri"/>
          <w:b/>
          <w:color w:val="000000"/>
          <w:sz w:val="22"/>
          <w:szCs w:val="22"/>
          <w:lang w:val="pl-PL"/>
        </w:rPr>
        <w:t>Obowiązki Przyjmującego zamówienie</w:t>
      </w:r>
    </w:p>
    <w:p w14:paraId="52F9863A" w14:textId="77777777" w:rsidR="00B2356D" w:rsidRPr="00AA3CBB" w:rsidRDefault="00B2356D" w:rsidP="00B2356D">
      <w:pPr>
        <w:numPr>
          <w:ilvl w:val="0"/>
          <w:numId w:val="10"/>
        </w:numPr>
        <w:spacing w:after="0"/>
        <w:ind w:left="567" w:right="0" w:hanging="567"/>
        <w:rPr>
          <w:rFonts w:ascii="Calibri" w:hAnsi="Calibri" w:cs="Calibri"/>
          <w:sz w:val="22"/>
        </w:rPr>
      </w:pPr>
      <w:r w:rsidRPr="00AA3CBB">
        <w:rPr>
          <w:rFonts w:ascii="Calibri" w:hAnsi="Calibri" w:cs="Calibri"/>
          <w:sz w:val="22"/>
        </w:rPr>
        <w:t xml:space="preserve">Przyjmujący zamówienie zobowiązuje się do świadczenia zleconych czynności    osobiście, z wykorzystaniem obowiązujących standardów i procedur medycznych, zgodnie z aktualną wiedzą medyczną, z uwzględnieniem należytej staranności w zakresie ochrony zdrowia i praw pacjenta, a także uzasadnionych interesów Udzielającego zamówienia. </w:t>
      </w:r>
    </w:p>
    <w:p w14:paraId="499F33D0" w14:textId="77777777" w:rsidR="00B2356D" w:rsidRPr="00AA3CBB" w:rsidRDefault="00B2356D" w:rsidP="00B2356D">
      <w:pPr>
        <w:numPr>
          <w:ilvl w:val="0"/>
          <w:numId w:val="10"/>
        </w:numPr>
        <w:spacing w:after="0"/>
        <w:ind w:left="567" w:right="0" w:hanging="567"/>
        <w:rPr>
          <w:rFonts w:ascii="Calibri" w:hAnsi="Calibri" w:cs="Calibri"/>
          <w:sz w:val="22"/>
        </w:rPr>
      </w:pPr>
      <w:r w:rsidRPr="00AA3CBB">
        <w:rPr>
          <w:rFonts w:ascii="Calibri" w:hAnsi="Calibri" w:cs="Calibri"/>
          <w:sz w:val="22"/>
        </w:rPr>
        <w:t>Strony umowy zobowiązują się przestrzegać praw pacjenta, w tym w szczególności  zobowiązują się do zachowania w tajemnicy danych osobowych pacjenta i informacji z nim związanych, a uzyskanych w związku z wykonywaniem zleconych czynności. Przetwarzania danych osobowych pacjenta i uzyskanych informacji Strony umowy mogą dokonywać wyłącznie na podstawie obowiązujących przepisów prawa i na zasadach obowiązujących u Udzielającego zamówienia w związku z udzielaniem świadczeń zdrowotnych i prowadzeniem badań naukowych.</w:t>
      </w:r>
    </w:p>
    <w:p w14:paraId="7B939D1B" w14:textId="77777777" w:rsidR="00B2356D" w:rsidRPr="00AA3CBB" w:rsidRDefault="00B2356D" w:rsidP="00B2356D">
      <w:pPr>
        <w:numPr>
          <w:ilvl w:val="0"/>
          <w:numId w:val="10"/>
        </w:numPr>
        <w:spacing w:after="0"/>
        <w:ind w:left="567" w:right="0" w:hanging="567"/>
        <w:rPr>
          <w:rFonts w:ascii="Calibri" w:hAnsi="Calibri" w:cs="Calibri"/>
          <w:sz w:val="22"/>
        </w:rPr>
      </w:pPr>
      <w:r w:rsidRPr="00AA3CBB">
        <w:rPr>
          <w:rFonts w:ascii="Calibri" w:hAnsi="Calibri" w:cs="Calibri"/>
          <w:sz w:val="22"/>
        </w:rPr>
        <w:t>Przyjmujący zamówienie odpowiada wobec Udzielającego zamówienia za należyte wykonanie umowy, w tym odpowiada za racjonalne wykorzystanie przy udzielaniu świadczeń zdrowotnych sprzętu, wyrobów medycznych i środków farmaceutycznych.</w:t>
      </w:r>
    </w:p>
    <w:p w14:paraId="68FF203F" w14:textId="77777777" w:rsidR="00B2356D" w:rsidRPr="00AA3CBB" w:rsidRDefault="00B2356D" w:rsidP="00B2356D">
      <w:pPr>
        <w:numPr>
          <w:ilvl w:val="0"/>
          <w:numId w:val="10"/>
        </w:numPr>
        <w:spacing w:after="0"/>
        <w:ind w:left="567" w:right="0" w:hanging="567"/>
        <w:rPr>
          <w:rFonts w:ascii="Calibri" w:hAnsi="Calibri" w:cs="Calibri"/>
          <w:sz w:val="22"/>
        </w:rPr>
      </w:pPr>
      <w:r w:rsidRPr="00AA3CBB">
        <w:rPr>
          <w:rFonts w:ascii="Calibri" w:hAnsi="Calibri" w:cs="Calibri"/>
          <w:sz w:val="22"/>
        </w:rPr>
        <w:t xml:space="preserve">Przyjmujący zamówienie będzie sprawować ogólny medyczny nadzór nad przebiegiem procesu leczniczego pacjentów w zakresie niniejszej umowy i w czasie określonym harmonogramem udzielania świadczeń. Obowiązek oraz odpowiedzialność za świadczenie usług na rzecz pacjentów spoczywa solidarnie na Przyjmującym zamówienie oraz na Udzielającym zamówienia.  </w:t>
      </w:r>
    </w:p>
    <w:p w14:paraId="1E851271" w14:textId="77777777" w:rsidR="00B2356D" w:rsidRPr="00AA3CBB" w:rsidRDefault="00B2356D" w:rsidP="00B2356D">
      <w:pPr>
        <w:numPr>
          <w:ilvl w:val="0"/>
          <w:numId w:val="10"/>
        </w:numPr>
        <w:spacing w:after="0"/>
        <w:ind w:left="567" w:right="0" w:hanging="567"/>
        <w:rPr>
          <w:rFonts w:ascii="Calibri" w:hAnsi="Calibri" w:cs="Calibri"/>
          <w:sz w:val="22"/>
        </w:rPr>
      </w:pPr>
      <w:r w:rsidRPr="00AA3CBB">
        <w:rPr>
          <w:rFonts w:ascii="Calibri" w:hAnsi="Calibri" w:cs="Calibri"/>
          <w:sz w:val="22"/>
        </w:rPr>
        <w:t xml:space="preserve">Przy wykonywaniu świadczeń Przyjmujący zamówienie zobowiązany jest współpracować z całym personelem Udzielającego zamówienie.  </w:t>
      </w:r>
    </w:p>
    <w:p w14:paraId="72212EB2" w14:textId="77777777" w:rsidR="00B2356D" w:rsidRPr="00AA3CBB" w:rsidRDefault="00B2356D" w:rsidP="00B2356D">
      <w:pPr>
        <w:pStyle w:val="Akapitzlist"/>
        <w:numPr>
          <w:ilvl w:val="0"/>
          <w:numId w:val="10"/>
        </w:numPr>
        <w:spacing w:after="0"/>
        <w:ind w:left="567" w:right="0" w:hanging="567"/>
        <w:rPr>
          <w:rFonts w:ascii="Calibri" w:hAnsi="Calibri" w:cs="Calibri"/>
          <w:sz w:val="22"/>
        </w:rPr>
      </w:pPr>
      <w:r w:rsidRPr="00AA3CBB">
        <w:rPr>
          <w:rFonts w:ascii="Calibri" w:hAnsi="Calibri" w:cs="Calibri"/>
          <w:sz w:val="22"/>
        </w:rPr>
        <w:t>Przyjmujący zamówienie zobowiązany jest do poddania się kontroli Narodowego Funduszu Zdrowia na zasadach określonych w ustawie o świadczeniach opieki zdrowotnej finansowanych ze środków publicznych w zakresie wykonywania postanowień umowy oraz udostępniania wszelkich danych i informacji zgodnie z wymogami określonymi przez NFZ.</w:t>
      </w:r>
    </w:p>
    <w:p w14:paraId="7E0964F6" w14:textId="77777777" w:rsidR="00B2356D" w:rsidRPr="00AA3CBB" w:rsidRDefault="00B2356D" w:rsidP="00B2356D">
      <w:pPr>
        <w:pStyle w:val="Akapitzlist"/>
        <w:numPr>
          <w:ilvl w:val="0"/>
          <w:numId w:val="10"/>
        </w:numPr>
        <w:spacing w:after="0"/>
        <w:ind w:left="567" w:right="0" w:hanging="567"/>
        <w:rPr>
          <w:rFonts w:ascii="Calibri" w:hAnsi="Calibri" w:cs="Calibri"/>
          <w:sz w:val="22"/>
        </w:rPr>
      </w:pPr>
      <w:r w:rsidRPr="00AA3CBB">
        <w:rPr>
          <w:rFonts w:ascii="Calibri" w:hAnsi="Calibri" w:cs="Calibri"/>
          <w:sz w:val="22"/>
        </w:rPr>
        <w:t>Przyjmujący zamówienie zobowiązuje się umożliwić Udzielającemu zamówienia kontrolę w zakresie niezbędnym do ustalenia prawidłowości wykonywania umowy, a w szczególności:</w:t>
      </w:r>
    </w:p>
    <w:p w14:paraId="49732CC6" w14:textId="77777777" w:rsidR="00B2356D" w:rsidRPr="00AA3CBB" w:rsidRDefault="00B2356D" w:rsidP="00B2356D">
      <w:pPr>
        <w:pStyle w:val="Akapitzlist"/>
        <w:numPr>
          <w:ilvl w:val="0"/>
          <w:numId w:val="11"/>
        </w:numPr>
        <w:tabs>
          <w:tab w:val="left" w:pos="1134"/>
        </w:tabs>
        <w:spacing w:after="0"/>
        <w:ind w:left="1134" w:right="0" w:hanging="567"/>
        <w:rPr>
          <w:rFonts w:ascii="Calibri" w:hAnsi="Calibri" w:cs="Calibri"/>
          <w:sz w:val="22"/>
        </w:rPr>
      </w:pPr>
      <w:r w:rsidRPr="00AA3CBB">
        <w:rPr>
          <w:rFonts w:ascii="Calibri" w:hAnsi="Calibri" w:cs="Calibri"/>
          <w:sz w:val="22"/>
        </w:rPr>
        <w:t>jakości i zasadności udzielania świadczeń zdrowotnych określonych w § 1 i 2,</w:t>
      </w:r>
    </w:p>
    <w:p w14:paraId="62898810" w14:textId="77777777" w:rsidR="00B2356D" w:rsidRPr="00AA3CBB" w:rsidRDefault="00B2356D" w:rsidP="00B2356D">
      <w:pPr>
        <w:pStyle w:val="Akapitzlist"/>
        <w:numPr>
          <w:ilvl w:val="0"/>
          <w:numId w:val="11"/>
        </w:numPr>
        <w:tabs>
          <w:tab w:val="left" w:pos="1134"/>
        </w:tabs>
        <w:spacing w:after="0"/>
        <w:ind w:left="1134" w:right="0" w:hanging="567"/>
        <w:rPr>
          <w:rFonts w:ascii="Calibri" w:hAnsi="Calibri" w:cs="Calibri"/>
          <w:sz w:val="22"/>
        </w:rPr>
      </w:pPr>
      <w:r w:rsidRPr="00AA3CBB">
        <w:rPr>
          <w:rFonts w:ascii="Calibri" w:hAnsi="Calibri" w:cs="Calibri"/>
          <w:sz w:val="22"/>
        </w:rPr>
        <w:t>liczby i zakresu udzielonych świadczeń,</w:t>
      </w:r>
    </w:p>
    <w:p w14:paraId="5135A960" w14:textId="77777777" w:rsidR="00B2356D" w:rsidRPr="00AA3CBB" w:rsidRDefault="00B2356D" w:rsidP="00B2356D">
      <w:pPr>
        <w:pStyle w:val="Akapitzlist"/>
        <w:numPr>
          <w:ilvl w:val="0"/>
          <w:numId w:val="11"/>
        </w:numPr>
        <w:tabs>
          <w:tab w:val="left" w:pos="1134"/>
        </w:tabs>
        <w:spacing w:after="0"/>
        <w:ind w:left="1134" w:right="0" w:hanging="567"/>
        <w:rPr>
          <w:rFonts w:ascii="Calibri" w:hAnsi="Calibri" w:cs="Calibri"/>
          <w:sz w:val="22"/>
        </w:rPr>
      </w:pPr>
      <w:r w:rsidRPr="00AA3CBB">
        <w:rPr>
          <w:rFonts w:ascii="Calibri" w:hAnsi="Calibri" w:cs="Calibri"/>
          <w:sz w:val="22"/>
        </w:rPr>
        <w:t>prowadzenia wymaganej dokumentacji medycznej,</w:t>
      </w:r>
    </w:p>
    <w:p w14:paraId="12AFA05E" w14:textId="77777777" w:rsidR="00B2356D" w:rsidRPr="00AA3CBB" w:rsidRDefault="00B2356D" w:rsidP="00B2356D">
      <w:pPr>
        <w:pStyle w:val="Akapitzlist"/>
        <w:numPr>
          <w:ilvl w:val="0"/>
          <w:numId w:val="11"/>
        </w:numPr>
        <w:tabs>
          <w:tab w:val="left" w:pos="1134"/>
        </w:tabs>
        <w:spacing w:after="0"/>
        <w:ind w:left="1134" w:right="0" w:hanging="567"/>
        <w:rPr>
          <w:rFonts w:ascii="Calibri" w:hAnsi="Calibri" w:cs="Calibri"/>
          <w:sz w:val="22"/>
        </w:rPr>
      </w:pPr>
      <w:r w:rsidRPr="00AA3CBB">
        <w:rPr>
          <w:rFonts w:ascii="Calibri" w:hAnsi="Calibri" w:cs="Calibri"/>
          <w:sz w:val="22"/>
        </w:rPr>
        <w:t>prowadzenia wymaganej sprawozdawczości statystycznej,</w:t>
      </w:r>
    </w:p>
    <w:p w14:paraId="76A7FD7A" w14:textId="77777777" w:rsidR="00B2356D" w:rsidRPr="00AA3CBB" w:rsidRDefault="00B2356D" w:rsidP="00B2356D">
      <w:pPr>
        <w:pStyle w:val="Akapitzlist"/>
        <w:numPr>
          <w:ilvl w:val="0"/>
          <w:numId w:val="11"/>
        </w:numPr>
        <w:tabs>
          <w:tab w:val="left" w:pos="1134"/>
        </w:tabs>
        <w:spacing w:after="0"/>
        <w:ind w:left="1134" w:right="0" w:hanging="567"/>
        <w:rPr>
          <w:rFonts w:ascii="Calibri" w:hAnsi="Calibri" w:cs="Calibri"/>
          <w:sz w:val="22"/>
        </w:rPr>
      </w:pPr>
      <w:r w:rsidRPr="00AA3CBB">
        <w:rPr>
          <w:rFonts w:ascii="Calibri" w:hAnsi="Calibri" w:cs="Calibri"/>
          <w:sz w:val="22"/>
        </w:rPr>
        <w:t>używania sprzętu, aparatury medycznej i innych środków niezbędnych do udzielania świadczeń.</w:t>
      </w:r>
    </w:p>
    <w:p w14:paraId="25B42E87" w14:textId="77777777" w:rsidR="00B2356D" w:rsidRPr="00AA3CBB" w:rsidRDefault="00B2356D" w:rsidP="00B2356D">
      <w:pPr>
        <w:pStyle w:val="Akapitzlist"/>
        <w:numPr>
          <w:ilvl w:val="0"/>
          <w:numId w:val="10"/>
        </w:numPr>
        <w:spacing w:after="0"/>
        <w:ind w:left="567" w:right="0" w:hanging="567"/>
        <w:rPr>
          <w:rFonts w:ascii="Calibri" w:hAnsi="Calibri" w:cs="Calibri"/>
          <w:sz w:val="22"/>
        </w:rPr>
      </w:pPr>
      <w:r w:rsidRPr="00AA3CBB">
        <w:rPr>
          <w:rFonts w:ascii="Calibri" w:hAnsi="Calibri" w:cs="Calibri"/>
          <w:sz w:val="22"/>
        </w:rPr>
        <w:t>Przyjmujący zamówienie zobowiązuje się do terminowej realizacji zaleceń pokontrolnych.</w:t>
      </w:r>
    </w:p>
    <w:p w14:paraId="0C69B89A" w14:textId="77777777" w:rsidR="00B2356D" w:rsidRPr="00AA3CBB" w:rsidRDefault="00B2356D" w:rsidP="00B2356D">
      <w:pPr>
        <w:pStyle w:val="Style8"/>
        <w:widowControl/>
        <w:numPr>
          <w:ilvl w:val="0"/>
          <w:numId w:val="10"/>
        </w:numPr>
        <w:tabs>
          <w:tab w:val="left" w:pos="240"/>
        </w:tabs>
        <w:spacing w:line="240" w:lineRule="auto"/>
        <w:ind w:left="567" w:hanging="567"/>
        <w:rPr>
          <w:rFonts w:ascii="Calibri" w:hAnsi="Calibri" w:cs="Calibri"/>
          <w:sz w:val="22"/>
          <w:szCs w:val="22"/>
        </w:rPr>
      </w:pPr>
      <w:r w:rsidRPr="00AA3CBB">
        <w:rPr>
          <w:rStyle w:val="FontStyle28"/>
          <w:rFonts w:ascii="Calibri" w:hAnsi="Calibri" w:cs="Calibri"/>
        </w:rPr>
        <w:t xml:space="preserve">       Przyjmujący Zamówienie zobowiązuje się w trakcie realizacji umowy przestrzegać obowiązujących przepisów BHP i ppoż. oraz regulaminów wewnętrznych, zarządzeń, instrukcji i innych przepisów porządkowych, obowiązujących u Udzielającego zamówienia.</w:t>
      </w:r>
    </w:p>
    <w:p w14:paraId="4EDBB154" w14:textId="77777777" w:rsidR="00B2356D" w:rsidRPr="00AA3CBB" w:rsidRDefault="00B2356D" w:rsidP="00B2356D">
      <w:pPr>
        <w:pStyle w:val="Tekstpodstawowy"/>
        <w:numPr>
          <w:ilvl w:val="0"/>
          <w:numId w:val="10"/>
        </w:numPr>
        <w:ind w:left="567" w:hanging="567"/>
        <w:rPr>
          <w:rFonts w:ascii="Calibri" w:hAnsi="Calibri" w:cs="Calibri"/>
          <w:sz w:val="22"/>
          <w:szCs w:val="22"/>
        </w:rPr>
      </w:pPr>
      <w:r w:rsidRPr="00AA3CBB">
        <w:rPr>
          <w:rFonts w:ascii="Calibri" w:hAnsi="Calibri" w:cs="Calibri"/>
          <w:color w:val="000000"/>
          <w:sz w:val="22"/>
          <w:szCs w:val="22"/>
        </w:rPr>
        <w:t>Przyjmujący zamówienie oświadcza, że jest ubezpieczony od odpowiedzialności cywilnej</w:t>
      </w:r>
      <w:r w:rsidRPr="00AA3CBB">
        <w:rPr>
          <w:rFonts w:ascii="Calibri" w:hAnsi="Calibri" w:cs="Calibri"/>
          <w:color w:val="000000"/>
          <w:sz w:val="22"/>
          <w:szCs w:val="22"/>
          <w:lang w:val="pl-PL"/>
        </w:rPr>
        <w:t xml:space="preserve"> związanej z udzielanymi świadczeniami</w:t>
      </w:r>
      <w:r w:rsidRPr="00AA3CBB">
        <w:rPr>
          <w:rFonts w:ascii="Calibri" w:hAnsi="Calibri" w:cs="Calibri"/>
          <w:sz w:val="22"/>
          <w:szCs w:val="22"/>
          <w:lang w:val="pl-PL"/>
        </w:rPr>
        <w:t>.</w:t>
      </w:r>
      <w:r w:rsidRPr="00AA3CBB">
        <w:rPr>
          <w:rFonts w:ascii="Calibri" w:hAnsi="Calibri" w:cs="Calibri"/>
          <w:color w:val="000000"/>
          <w:sz w:val="22"/>
          <w:szCs w:val="22"/>
        </w:rPr>
        <w:t xml:space="preserve"> </w:t>
      </w:r>
      <w:r w:rsidRPr="00AA3CBB">
        <w:rPr>
          <w:rFonts w:ascii="Calibri" w:hAnsi="Calibri" w:cs="Calibri"/>
          <w:color w:val="000000"/>
          <w:sz w:val="22"/>
          <w:szCs w:val="22"/>
          <w:lang w:val="pl-PL"/>
        </w:rPr>
        <w:t>U</w:t>
      </w:r>
      <w:proofErr w:type="spellStart"/>
      <w:r w:rsidRPr="00AA3CBB">
        <w:rPr>
          <w:rFonts w:ascii="Calibri" w:hAnsi="Calibri" w:cs="Calibri"/>
          <w:color w:val="000000"/>
          <w:sz w:val="22"/>
          <w:szCs w:val="22"/>
        </w:rPr>
        <w:t>bezpieczenie</w:t>
      </w:r>
      <w:proofErr w:type="spellEnd"/>
      <w:r w:rsidRPr="00AA3CBB">
        <w:rPr>
          <w:rFonts w:ascii="Calibri" w:hAnsi="Calibri" w:cs="Calibri"/>
          <w:color w:val="000000"/>
          <w:sz w:val="22"/>
          <w:szCs w:val="22"/>
        </w:rPr>
        <w:t xml:space="preserve"> </w:t>
      </w:r>
      <w:r w:rsidRPr="00AA3CBB">
        <w:rPr>
          <w:rFonts w:ascii="Calibri" w:hAnsi="Calibri" w:cs="Calibri"/>
          <w:color w:val="000000"/>
          <w:sz w:val="22"/>
          <w:szCs w:val="22"/>
          <w:lang w:val="pl-PL"/>
        </w:rPr>
        <w:t>OC</w:t>
      </w:r>
      <w:r w:rsidRPr="00AA3CBB">
        <w:rPr>
          <w:rFonts w:ascii="Calibri" w:hAnsi="Calibri" w:cs="Calibri"/>
          <w:color w:val="000000"/>
          <w:sz w:val="22"/>
          <w:szCs w:val="22"/>
        </w:rPr>
        <w:t xml:space="preserve"> obejmować będzie cały okres trwania umowy na sumę ubezpieczenia na wszystkie zdarzenia</w:t>
      </w:r>
      <w:r w:rsidRPr="00AA3CBB">
        <w:rPr>
          <w:rFonts w:ascii="Calibri" w:hAnsi="Calibri" w:cs="Calibri"/>
          <w:color w:val="000000"/>
          <w:sz w:val="22"/>
          <w:szCs w:val="22"/>
          <w:lang w:val="pl-PL"/>
        </w:rPr>
        <w:t xml:space="preserve"> w wysokości nie mniejszej niż wymagana przepisami prawa, co w chwili zawierania umowy wynosi kwoty nie mniejsze niż 350 000 euro/ 75 000 euro na jedno zdarzenie</w:t>
      </w:r>
      <w:r w:rsidRPr="00AA3CBB">
        <w:rPr>
          <w:rFonts w:ascii="Calibri" w:hAnsi="Calibri" w:cs="Calibri"/>
          <w:color w:val="000000"/>
          <w:sz w:val="22"/>
          <w:szCs w:val="22"/>
        </w:rPr>
        <w:t>.</w:t>
      </w:r>
      <w:r w:rsidRPr="00AA3CBB">
        <w:rPr>
          <w:rFonts w:ascii="Calibri" w:hAnsi="Calibri" w:cs="Calibri"/>
          <w:color w:val="000000"/>
          <w:sz w:val="22"/>
          <w:szCs w:val="22"/>
          <w:lang w:val="pl-PL"/>
        </w:rPr>
        <w:t xml:space="preserve"> </w:t>
      </w:r>
      <w:r w:rsidRPr="00AA3CBB">
        <w:rPr>
          <w:rFonts w:ascii="Calibri" w:hAnsi="Calibri" w:cs="Calibri"/>
          <w:sz w:val="22"/>
          <w:szCs w:val="22"/>
          <w:lang w:val="pl-PL"/>
        </w:rPr>
        <w:t>Powyższa</w:t>
      </w:r>
      <w:r w:rsidRPr="00AA3CBB">
        <w:rPr>
          <w:rFonts w:ascii="Calibri" w:hAnsi="Calibri" w:cs="Calibri"/>
          <w:sz w:val="22"/>
          <w:szCs w:val="22"/>
        </w:rPr>
        <w:t xml:space="preserve"> polisa </w:t>
      </w:r>
      <w:r w:rsidRPr="00AA3CBB">
        <w:rPr>
          <w:rFonts w:ascii="Calibri" w:hAnsi="Calibri" w:cs="Calibri"/>
          <w:sz w:val="22"/>
          <w:szCs w:val="22"/>
          <w:lang w:val="pl-PL"/>
        </w:rPr>
        <w:t>stanowi</w:t>
      </w:r>
      <w:r w:rsidRPr="00AA3CBB">
        <w:rPr>
          <w:rFonts w:ascii="Calibri" w:hAnsi="Calibri" w:cs="Calibri"/>
          <w:sz w:val="22"/>
          <w:szCs w:val="22"/>
        </w:rPr>
        <w:t xml:space="preserve"> integralną częścią umowy</w:t>
      </w:r>
      <w:r w:rsidRPr="00AA3CBB">
        <w:rPr>
          <w:rFonts w:ascii="Calibri" w:hAnsi="Calibri" w:cs="Calibri"/>
          <w:sz w:val="22"/>
          <w:szCs w:val="22"/>
          <w:lang w:val="pl-PL"/>
        </w:rPr>
        <w:t xml:space="preserve">– </w:t>
      </w:r>
      <w:r w:rsidRPr="00AA3CBB">
        <w:rPr>
          <w:rFonts w:ascii="Calibri" w:hAnsi="Calibri" w:cs="Calibri"/>
          <w:b/>
          <w:bCs/>
          <w:sz w:val="22"/>
          <w:szCs w:val="22"/>
          <w:lang w:val="pl-PL"/>
        </w:rPr>
        <w:t>Załącznik nr 2</w:t>
      </w:r>
      <w:r w:rsidRPr="00AA3CBB">
        <w:rPr>
          <w:rFonts w:ascii="Calibri" w:hAnsi="Calibri" w:cs="Calibri"/>
          <w:sz w:val="22"/>
          <w:szCs w:val="22"/>
          <w:lang w:val="pl-PL"/>
        </w:rPr>
        <w:t xml:space="preserve"> do umowy</w:t>
      </w:r>
      <w:r w:rsidRPr="00AA3CBB">
        <w:rPr>
          <w:rFonts w:ascii="Calibri" w:hAnsi="Calibri" w:cs="Calibri"/>
          <w:sz w:val="22"/>
          <w:szCs w:val="22"/>
        </w:rPr>
        <w:t xml:space="preserve">. </w:t>
      </w:r>
    </w:p>
    <w:p w14:paraId="5D2EC4FF" w14:textId="77777777" w:rsidR="00B2356D" w:rsidRPr="00AA3CBB" w:rsidRDefault="00B2356D" w:rsidP="00B2356D">
      <w:pPr>
        <w:pStyle w:val="Akapitzlist"/>
        <w:numPr>
          <w:ilvl w:val="0"/>
          <w:numId w:val="10"/>
        </w:numPr>
        <w:spacing w:after="0"/>
        <w:ind w:left="567" w:right="0" w:hanging="567"/>
        <w:rPr>
          <w:rFonts w:ascii="Calibri" w:hAnsi="Calibri" w:cs="Calibri"/>
          <w:sz w:val="22"/>
        </w:rPr>
      </w:pPr>
      <w:r w:rsidRPr="00AA3CBB">
        <w:rPr>
          <w:rFonts w:ascii="Calibri" w:hAnsi="Calibri" w:cs="Calibri"/>
          <w:sz w:val="22"/>
        </w:rPr>
        <w:t xml:space="preserve">Przyjmujący zamówienie zobowiązuje się do kontynuowania ubezpieczenia, o którym mowa powyżej, przez cały okres obowiązywania umowy. W przypadku niedotrzymania przez Przyjmującego zamówienie </w:t>
      </w:r>
      <w:r w:rsidRPr="00AA3CBB">
        <w:rPr>
          <w:rFonts w:ascii="Calibri" w:hAnsi="Calibri" w:cs="Calibri"/>
          <w:sz w:val="22"/>
        </w:rPr>
        <w:lastRenderedPageBreak/>
        <w:t>obowiązku określonego w powyższych ustępach, Udzielający zamówienia może rozwiązać umowę bez zachowania okresu wypowiedzenia.</w:t>
      </w:r>
    </w:p>
    <w:p w14:paraId="6648508A" w14:textId="77777777" w:rsidR="00B2356D" w:rsidRPr="00AA3CBB" w:rsidRDefault="00B2356D" w:rsidP="00B2356D">
      <w:pPr>
        <w:pStyle w:val="Akapitzlist"/>
        <w:numPr>
          <w:ilvl w:val="0"/>
          <w:numId w:val="10"/>
        </w:numPr>
        <w:spacing w:after="0"/>
        <w:ind w:left="567" w:right="0" w:hanging="567"/>
        <w:rPr>
          <w:rFonts w:ascii="Calibri" w:hAnsi="Calibri" w:cs="Calibri"/>
          <w:sz w:val="22"/>
        </w:rPr>
      </w:pPr>
      <w:r w:rsidRPr="00AA3CBB">
        <w:rPr>
          <w:rFonts w:ascii="Calibri" w:hAnsi="Calibri" w:cs="Calibri"/>
          <w:sz w:val="22"/>
        </w:rPr>
        <w:t xml:space="preserve">Przyjmujący zamówienie na żądanie Udzielającego zamówienia lub upoważnionej przez niego osoby, podda się kontroli w zakresie powierzonych zadań oraz udzieli informacji o udzielonych świadczeniach zdrowotnych oraz udostępni dokumenty niezbędne do oceny wykonywanych przez niego czynności. </w:t>
      </w:r>
    </w:p>
    <w:p w14:paraId="7F46992B" w14:textId="77777777" w:rsidR="00B2356D" w:rsidRPr="00AA3CBB" w:rsidRDefault="00B2356D" w:rsidP="00B2356D">
      <w:pPr>
        <w:pStyle w:val="Tekstpodstawowy"/>
        <w:numPr>
          <w:ilvl w:val="0"/>
          <w:numId w:val="10"/>
        </w:numPr>
        <w:ind w:left="567" w:hanging="567"/>
        <w:rPr>
          <w:rFonts w:ascii="Calibri" w:hAnsi="Calibri" w:cs="Calibri"/>
          <w:sz w:val="22"/>
          <w:szCs w:val="22"/>
        </w:rPr>
      </w:pPr>
      <w:r w:rsidRPr="00AA3CBB">
        <w:rPr>
          <w:rFonts w:ascii="Calibri" w:hAnsi="Calibri" w:cs="Calibri"/>
          <w:color w:val="000000"/>
          <w:sz w:val="22"/>
          <w:szCs w:val="22"/>
        </w:rPr>
        <w:t>Udzielający zamówienia upoważnia Przyjmującego zamówienie do kierowania pacjentów – w przypadkach zaistnienia takiej potrzeby – celem dalszego leczenia do innych podmiotów wykonujących działalność leczniczą – jeżeli dotyczy.</w:t>
      </w:r>
    </w:p>
    <w:p w14:paraId="526EFB0F" w14:textId="77777777" w:rsidR="00B2356D" w:rsidRPr="00AA3CBB" w:rsidRDefault="00B2356D" w:rsidP="00B2356D">
      <w:pPr>
        <w:pStyle w:val="Tekstpodstawowy"/>
        <w:numPr>
          <w:ilvl w:val="0"/>
          <w:numId w:val="10"/>
        </w:numPr>
        <w:ind w:left="567" w:hanging="567"/>
        <w:rPr>
          <w:rFonts w:ascii="Calibri" w:hAnsi="Calibri" w:cs="Calibri"/>
          <w:sz w:val="22"/>
          <w:szCs w:val="22"/>
        </w:rPr>
      </w:pPr>
      <w:r w:rsidRPr="00AA3CBB">
        <w:rPr>
          <w:rFonts w:ascii="Calibri" w:hAnsi="Calibri" w:cs="Calibri"/>
          <w:sz w:val="22"/>
          <w:szCs w:val="22"/>
        </w:rPr>
        <w:t>Ponadto Przyjmujący zamówienie zobowiązuje się w szczególności do:</w:t>
      </w:r>
    </w:p>
    <w:p w14:paraId="06A252C8" w14:textId="77777777" w:rsidR="00B2356D" w:rsidRPr="00AA3CBB" w:rsidRDefault="00B2356D" w:rsidP="00B2356D">
      <w:pPr>
        <w:pStyle w:val="Tekstpodstawowy"/>
        <w:numPr>
          <w:ilvl w:val="1"/>
          <w:numId w:val="10"/>
        </w:numPr>
        <w:tabs>
          <w:tab w:val="left" w:pos="1134"/>
        </w:tabs>
        <w:ind w:left="1134" w:hanging="567"/>
        <w:rPr>
          <w:rFonts w:ascii="Calibri" w:hAnsi="Calibri" w:cs="Calibri"/>
          <w:sz w:val="22"/>
          <w:szCs w:val="22"/>
        </w:rPr>
      </w:pPr>
      <w:r w:rsidRPr="00AA3CBB">
        <w:rPr>
          <w:rFonts w:ascii="Calibri" w:hAnsi="Calibri" w:cs="Calibri"/>
          <w:sz w:val="22"/>
          <w:szCs w:val="22"/>
        </w:rPr>
        <w:t>prowadzenia (w porozumieniu z Udzielającym zamówienia) dokumentacji medycznej na zasadach obowiązujących w podmiotach leczniczych (w tym dokumentacji elektronicznej) i sprawozdawczości statystycznej na zasadach obowiązujących w samodzielnych publicznych zakładach opieki zdrowotnej; Przyjmujący zamówienie ponosi odpowiedzialność za szkody wyrządzone Udzielającemu zamówienia i osobom trzecim nierzetelnym, niedbałym lub niestarannym prowadzeniem dokumentacji,</w:t>
      </w:r>
    </w:p>
    <w:p w14:paraId="1C4E7E74" w14:textId="77777777" w:rsidR="00B2356D" w:rsidRPr="00AA3CBB" w:rsidRDefault="00B2356D" w:rsidP="00B2356D">
      <w:pPr>
        <w:pStyle w:val="Tekstpodstawowy"/>
        <w:numPr>
          <w:ilvl w:val="1"/>
          <w:numId w:val="10"/>
        </w:numPr>
        <w:tabs>
          <w:tab w:val="left" w:pos="1134"/>
        </w:tabs>
        <w:ind w:left="1134" w:hanging="567"/>
        <w:rPr>
          <w:rFonts w:ascii="Calibri" w:hAnsi="Calibri" w:cs="Calibri"/>
          <w:sz w:val="22"/>
          <w:szCs w:val="22"/>
        </w:rPr>
      </w:pPr>
      <w:r w:rsidRPr="00AA3CBB">
        <w:rPr>
          <w:rFonts w:ascii="Calibri" w:hAnsi="Calibri" w:cs="Calibri"/>
          <w:sz w:val="22"/>
          <w:szCs w:val="22"/>
        </w:rPr>
        <w:t>przestrzegania przy wykonywaniu niniejszej umowy zasad wynikających z ustawy o ochronie danych osobowych, ustawy o prawach pacjenta i Rzeczniku Praw Pacjenta,</w:t>
      </w:r>
    </w:p>
    <w:p w14:paraId="0A55D9AC" w14:textId="77777777" w:rsidR="00B2356D" w:rsidRPr="00AA3CBB" w:rsidRDefault="00B2356D" w:rsidP="00B2356D">
      <w:pPr>
        <w:pStyle w:val="Tekstpodstawowy"/>
        <w:numPr>
          <w:ilvl w:val="1"/>
          <w:numId w:val="10"/>
        </w:numPr>
        <w:tabs>
          <w:tab w:val="left" w:pos="1134"/>
        </w:tabs>
        <w:ind w:left="1134" w:hanging="567"/>
        <w:rPr>
          <w:rFonts w:ascii="Calibri" w:hAnsi="Calibri" w:cs="Calibri"/>
          <w:sz w:val="22"/>
          <w:szCs w:val="22"/>
        </w:rPr>
      </w:pPr>
      <w:r w:rsidRPr="00AA3CBB">
        <w:rPr>
          <w:rFonts w:ascii="Calibri" w:hAnsi="Calibri" w:cs="Calibri"/>
          <w:sz w:val="22"/>
          <w:szCs w:val="22"/>
        </w:rPr>
        <w:t>przekazywania Udzielającemu zamówienia informacji o realizacji i wykonaniu umowy w sposób i na zasadach przez niego ustalonych.</w:t>
      </w:r>
    </w:p>
    <w:p w14:paraId="1A8C516F" w14:textId="77777777" w:rsidR="00B2356D" w:rsidRPr="00AA3CBB" w:rsidRDefault="00B2356D" w:rsidP="00B2356D">
      <w:pPr>
        <w:numPr>
          <w:ilvl w:val="1"/>
          <w:numId w:val="10"/>
        </w:numPr>
        <w:tabs>
          <w:tab w:val="left" w:pos="1134"/>
        </w:tabs>
        <w:spacing w:after="0"/>
        <w:ind w:left="1134" w:right="0" w:hanging="567"/>
        <w:rPr>
          <w:rFonts w:ascii="Calibri" w:hAnsi="Calibri" w:cs="Calibri"/>
          <w:sz w:val="22"/>
        </w:rPr>
      </w:pPr>
      <w:r w:rsidRPr="00AA3CBB">
        <w:rPr>
          <w:rFonts w:ascii="Calibri" w:hAnsi="Calibri" w:cs="Calibri"/>
          <w:sz w:val="22"/>
        </w:rPr>
        <w:t>przekazywania Kierownikowi lub Zastępcy Dyrektora ds. Lecznictwa informacji o wszelkich ważniejszych wydarzeniach na oddziale i o wykroczeniach w trakcie udzielania świadczeń,</w:t>
      </w:r>
    </w:p>
    <w:p w14:paraId="141CE0C6" w14:textId="77777777" w:rsidR="00B2356D" w:rsidRPr="00AA3CBB" w:rsidRDefault="00B2356D" w:rsidP="00B2356D">
      <w:pPr>
        <w:numPr>
          <w:ilvl w:val="1"/>
          <w:numId w:val="10"/>
        </w:numPr>
        <w:tabs>
          <w:tab w:val="left" w:pos="1134"/>
        </w:tabs>
        <w:spacing w:after="0"/>
        <w:ind w:left="1134" w:right="0" w:hanging="567"/>
        <w:rPr>
          <w:rFonts w:ascii="Calibri" w:hAnsi="Calibri" w:cs="Calibri"/>
          <w:sz w:val="22"/>
        </w:rPr>
      </w:pPr>
      <w:r w:rsidRPr="00AA3CBB">
        <w:rPr>
          <w:rFonts w:ascii="Calibri" w:hAnsi="Calibri" w:cs="Calibri"/>
          <w:sz w:val="22"/>
        </w:rPr>
        <w:t>uczestniczenia w komisjach przetargowych, przygotowywania opisu przedmiotu zamówienia,</w:t>
      </w:r>
    </w:p>
    <w:p w14:paraId="32E7D06A" w14:textId="77777777" w:rsidR="00B2356D" w:rsidRPr="00AA3CBB" w:rsidRDefault="00B2356D" w:rsidP="00B2356D">
      <w:pPr>
        <w:numPr>
          <w:ilvl w:val="1"/>
          <w:numId w:val="10"/>
        </w:numPr>
        <w:tabs>
          <w:tab w:val="left" w:pos="1134"/>
        </w:tabs>
        <w:spacing w:after="0"/>
        <w:ind w:left="1134" w:right="0" w:hanging="567"/>
        <w:rPr>
          <w:rFonts w:ascii="Calibri" w:hAnsi="Calibri" w:cs="Calibri"/>
          <w:sz w:val="22"/>
        </w:rPr>
      </w:pPr>
      <w:r w:rsidRPr="00AA3CBB">
        <w:rPr>
          <w:rFonts w:ascii="Calibri" w:hAnsi="Calibri" w:cs="Calibri"/>
          <w:sz w:val="22"/>
        </w:rPr>
        <w:t>wykorzystywania udostępnionych pomieszczeń, sprzętu medycznego i aparatury wyłącznie do celów związanych z realizacją niniejszej umowy, z zachowaniem obowiązujących zasad ich użytkowania oraz do nie udostępniania ich osobom trzecim bez zgody Udzielającego zamówienia,</w:t>
      </w:r>
    </w:p>
    <w:p w14:paraId="02334D1A" w14:textId="77777777" w:rsidR="00B2356D" w:rsidRPr="00AA3CBB" w:rsidRDefault="00B2356D" w:rsidP="00B2356D">
      <w:pPr>
        <w:numPr>
          <w:ilvl w:val="1"/>
          <w:numId w:val="10"/>
        </w:numPr>
        <w:tabs>
          <w:tab w:val="left" w:pos="1134"/>
        </w:tabs>
        <w:spacing w:after="0"/>
        <w:ind w:left="1134" w:right="0" w:hanging="567"/>
        <w:rPr>
          <w:rFonts w:ascii="Calibri" w:hAnsi="Calibri" w:cs="Calibri"/>
          <w:sz w:val="22"/>
        </w:rPr>
      </w:pPr>
      <w:r w:rsidRPr="00AA3CBB">
        <w:rPr>
          <w:rFonts w:ascii="Calibri" w:hAnsi="Calibri" w:cs="Calibri"/>
          <w:sz w:val="22"/>
        </w:rPr>
        <w:t>dbania o dobre imię Udzielającego zamówienia wobec pacjentów, personelu, placówek medycznych oraz osób trzecich, natychmiastowego informowania o przypadkach, okolicznościach i sytuacjach, w których interesy te mogłyby być lub zostały naruszone, dbania o sprzęt i wyposażenie należące do Udzielającego zamówienia, nie rozpowszechniania jakichkolwiek informacji, które mogłyby naruszyć wizerunek lub dobre imię Udzielającego zamówienia.</w:t>
      </w:r>
    </w:p>
    <w:p w14:paraId="052182B7" w14:textId="77777777" w:rsidR="00B2356D" w:rsidRPr="00AA3CBB" w:rsidRDefault="00B2356D" w:rsidP="00B2356D">
      <w:pPr>
        <w:pStyle w:val="Tekstpodstawowy"/>
        <w:numPr>
          <w:ilvl w:val="0"/>
          <w:numId w:val="10"/>
        </w:numPr>
        <w:ind w:left="567" w:hanging="567"/>
        <w:rPr>
          <w:rFonts w:ascii="Calibri" w:hAnsi="Calibri" w:cs="Calibri"/>
          <w:sz w:val="22"/>
          <w:szCs w:val="22"/>
        </w:rPr>
      </w:pPr>
      <w:r w:rsidRPr="00AA3CBB">
        <w:rPr>
          <w:rFonts w:ascii="Calibri" w:hAnsi="Calibri" w:cs="Calibri"/>
          <w:sz w:val="22"/>
          <w:szCs w:val="22"/>
        </w:rPr>
        <w:t xml:space="preserve">Przyjmujący </w:t>
      </w:r>
      <w:r w:rsidRPr="00AA3CBB">
        <w:rPr>
          <w:rFonts w:ascii="Calibri" w:hAnsi="Calibri" w:cs="Calibri"/>
          <w:sz w:val="22"/>
          <w:szCs w:val="22"/>
          <w:lang w:val="pl-PL"/>
        </w:rPr>
        <w:t>z</w:t>
      </w:r>
      <w:r w:rsidRPr="00AA3CBB">
        <w:rPr>
          <w:rFonts w:ascii="Calibri" w:hAnsi="Calibri" w:cs="Calibri"/>
          <w:sz w:val="22"/>
          <w:szCs w:val="22"/>
        </w:rPr>
        <w:t xml:space="preserve">amówienie nie może przenieść swoich zobowiązań </w:t>
      </w:r>
      <w:r w:rsidRPr="00AA3CBB">
        <w:rPr>
          <w:rFonts w:ascii="Calibri" w:hAnsi="Calibri" w:cs="Calibri"/>
          <w:sz w:val="22"/>
          <w:szCs w:val="22"/>
          <w:lang w:val="pl-PL"/>
        </w:rPr>
        <w:t xml:space="preserve">ani uprawnień </w:t>
      </w:r>
      <w:r w:rsidRPr="00AA3CBB">
        <w:rPr>
          <w:rFonts w:ascii="Calibri" w:hAnsi="Calibri" w:cs="Calibri"/>
          <w:sz w:val="22"/>
          <w:szCs w:val="22"/>
        </w:rPr>
        <w:t xml:space="preserve">wynikających </w:t>
      </w:r>
      <w:r w:rsidRPr="00AA3CBB">
        <w:rPr>
          <w:rFonts w:ascii="Calibri" w:hAnsi="Calibri" w:cs="Calibri"/>
          <w:sz w:val="22"/>
          <w:szCs w:val="22"/>
          <w:lang w:val="pl-PL"/>
        </w:rPr>
        <w:t xml:space="preserve"> </w:t>
      </w:r>
      <w:r w:rsidRPr="00AA3CBB">
        <w:rPr>
          <w:rFonts w:ascii="Calibri" w:hAnsi="Calibri" w:cs="Calibri"/>
          <w:sz w:val="22"/>
          <w:szCs w:val="22"/>
        </w:rPr>
        <w:t xml:space="preserve">z niniejszej umowy na inne podmioty lub osoby. </w:t>
      </w:r>
    </w:p>
    <w:p w14:paraId="71A056A9" w14:textId="77777777" w:rsidR="00B2356D" w:rsidRPr="00AA3CBB" w:rsidRDefault="00B2356D" w:rsidP="00B2356D">
      <w:pPr>
        <w:pStyle w:val="Tekstpodstawowy"/>
        <w:numPr>
          <w:ilvl w:val="0"/>
          <w:numId w:val="10"/>
        </w:numPr>
        <w:tabs>
          <w:tab w:val="left" w:pos="360"/>
        </w:tabs>
        <w:ind w:left="567" w:hanging="567"/>
        <w:rPr>
          <w:rFonts w:ascii="Calibri" w:hAnsi="Calibri" w:cs="Calibri"/>
          <w:sz w:val="22"/>
          <w:szCs w:val="22"/>
        </w:rPr>
      </w:pPr>
      <w:r w:rsidRPr="00AA3CBB">
        <w:rPr>
          <w:rFonts w:ascii="Calibri" w:hAnsi="Calibri" w:cs="Calibri"/>
          <w:color w:val="000000"/>
          <w:sz w:val="22"/>
          <w:szCs w:val="22"/>
          <w:lang w:val="pl-PL"/>
        </w:rPr>
        <w:t xml:space="preserve">    </w:t>
      </w:r>
      <w:r w:rsidRPr="00AA3CBB">
        <w:rPr>
          <w:rFonts w:ascii="Calibri" w:hAnsi="Calibri" w:cs="Calibri"/>
          <w:color w:val="000000"/>
          <w:sz w:val="22"/>
          <w:szCs w:val="22"/>
        </w:rPr>
        <w:t xml:space="preserve">Przyjmujący zamówienie nie </w:t>
      </w:r>
      <w:r w:rsidRPr="00AA3CBB">
        <w:rPr>
          <w:rFonts w:ascii="Calibri" w:hAnsi="Calibri" w:cs="Calibri"/>
          <w:color w:val="000000"/>
          <w:sz w:val="22"/>
          <w:szCs w:val="22"/>
          <w:lang w:val="pl-PL"/>
        </w:rPr>
        <w:t xml:space="preserve">może </w:t>
      </w:r>
      <w:r w:rsidRPr="00AA3CBB">
        <w:rPr>
          <w:rFonts w:ascii="Calibri" w:hAnsi="Calibri" w:cs="Calibri"/>
          <w:color w:val="000000"/>
          <w:sz w:val="22"/>
          <w:szCs w:val="22"/>
        </w:rPr>
        <w:t>pobiera</w:t>
      </w:r>
      <w:r w:rsidRPr="00AA3CBB">
        <w:rPr>
          <w:rFonts w:ascii="Calibri" w:hAnsi="Calibri" w:cs="Calibri"/>
          <w:color w:val="000000"/>
          <w:sz w:val="22"/>
          <w:szCs w:val="22"/>
          <w:lang w:val="pl-PL"/>
        </w:rPr>
        <w:t>ć</w:t>
      </w:r>
      <w:r w:rsidRPr="00AA3CBB">
        <w:rPr>
          <w:rFonts w:ascii="Calibri" w:hAnsi="Calibri" w:cs="Calibri"/>
          <w:color w:val="000000"/>
          <w:sz w:val="22"/>
          <w:szCs w:val="22"/>
        </w:rPr>
        <w:t xml:space="preserve"> odpłatności za udzielone świadczenia od osób uprawnionych do bezpłatnej opieki zdrowotnej z tytułu ubezpieczenia zdrowotnego lub na podstawie innych przepisów o bezpłatnej opiece zdrowotnej.</w:t>
      </w:r>
    </w:p>
    <w:p w14:paraId="2F297A5C" w14:textId="77777777" w:rsidR="00B2356D" w:rsidRPr="00AA3CBB" w:rsidRDefault="00B2356D" w:rsidP="00B2356D">
      <w:pPr>
        <w:pStyle w:val="Tekstpodstawowy"/>
        <w:numPr>
          <w:ilvl w:val="0"/>
          <w:numId w:val="10"/>
        </w:numPr>
        <w:tabs>
          <w:tab w:val="left" w:pos="360"/>
        </w:tabs>
        <w:ind w:left="567" w:hanging="567"/>
        <w:rPr>
          <w:rFonts w:ascii="Calibri" w:hAnsi="Calibri" w:cs="Calibri"/>
          <w:sz w:val="22"/>
          <w:szCs w:val="22"/>
        </w:rPr>
      </w:pPr>
      <w:r w:rsidRPr="00AA3CBB">
        <w:rPr>
          <w:rFonts w:ascii="Calibri" w:hAnsi="Calibri" w:cs="Calibri"/>
          <w:color w:val="000000"/>
          <w:sz w:val="22"/>
          <w:szCs w:val="22"/>
          <w:lang w:val="pl-PL"/>
        </w:rPr>
        <w:t xml:space="preserve">    </w:t>
      </w:r>
      <w:r w:rsidRPr="00AA3CBB">
        <w:rPr>
          <w:rFonts w:ascii="Calibri" w:hAnsi="Calibri" w:cs="Calibri"/>
          <w:color w:val="000000"/>
          <w:sz w:val="22"/>
          <w:szCs w:val="22"/>
        </w:rPr>
        <w:t xml:space="preserve">Przyjmujący zamówienie ma obowiązek </w:t>
      </w:r>
      <w:r w:rsidRPr="00AA3CBB">
        <w:rPr>
          <w:rFonts w:ascii="Calibri" w:hAnsi="Calibri" w:cs="Calibri"/>
          <w:color w:val="000000"/>
          <w:sz w:val="22"/>
          <w:szCs w:val="22"/>
          <w:lang w:val="pl-PL"/>
        </w:rPr>
        <w:t xml:space="preserve">skierować pacjenta do działu księgowego celem </w:t>
      </w:r>
      <w:r w:rsidRPr="00AA3CBB">
        <w:rPr>
          <w:rFonts w:ascii="Calibri" w:hAnsi="Calibri" w:cs="Calibri"/>
          <w:color w:val="000000"/>
          <w:sz w:val="22"/>
          <w:szCs w:val="22"/>
        </w:rPr>
        <w:t>wystawi</w:t>
      </w:r>
      <w:r w:rsidRPr="00AA3CBB">
        <w:rPr>
          <w:rFonts w:ascii="Calibri" w:hAnsi="Calibri" w:cs="Calibri"/>
          <w:color w:val="000000"/>
          <w:sz w:val="22"/>
          <w:szCs w:val="22"/>
          <w:lang w:val="pl-PL"/>
        </w:rPr>
        <w:t>enia</w:t>
      </w:r>
      <w:r w:rsidRPr="00AA3CBB">
        <w:rPr>
          <w:rFonts w:ascii="Calibri" w:hAnsi="Calibri" w:cs="Calibri"/>
          <w:color w:val="000000"/>
          <w:sz w:val="22"/>
          <w:szCs w:val="22"/>
        </w:rPr>
        <w:t xml:space="preserve"> rachun</w:t>
      </w:r>
      <w:r w:rsidRPr="00AA3CBB">
        <w:rPr>
          <w:rFonts w:ascii="Calibri" w:hAnsi="Calibri" w:cs="Calibri"/>
          <w:color w:val="000000"/>
          <w:sz w:val="22"/>
          <w:szCs w:val="22"/>
          <w:lang w:val="pl-PL"/>
        </w:rPr>
        <w:t>ku</w:t>
      </w:r>
      <w:r w:rsidRPr="00AA3CBB">
        <w:rPr>
          <w:rFonts w:ascii="Calibri" w:hAnsi="Calibri" w:cs="Calibri"/>
          <w:color w:val="000000"/>
          <w:sz w:val="22"/>
          <w:szCs w:val="22"/>
        </w:rPr>
        <w:t xml:space="preserve"> osobom nieuprawnionym do bezpłatnych świadczeń zdrowotnych, wg obowiązującego u Udzielającego zamówienia cennika</w:t>
      </w:r>
      <w:r w:rsidRPr="00AA3CBB">
        <w:rPr>
          <w:rFonts w:ascii="Calibri" w:hAnsi="Calibri" w:cs="Calibri"/>
          <w:color w:val="000000"/>
          <w:sz w:val="22"/>
          <w:szCs w:val="22"/>
          <w:lang w:val="pl-PL"/>
        </w:rPr>
        <w:t>.</w:t>
      </w:r>
    </w:p>
    <w:p w14:paraId="6547F868" w14:textId="77777777" w:rsidR="00B2356D" w:rsidRPr="00AA3CBB" w:rsidRDefault="00B2356D" w:rsidP="00B2356D">
      <w:pPr>
        <w:pStyle w:val="Tekstpodstawowy"/>
        <w:numPr>
          <w:ilvl w:val="0"/>
          <w:numId w:val="10"/>
        </w:numPr>
        <w:tabs>
          <w:tab w:val="left" w:pos="360"/>
        </w:tabs>
        <w:ind w:left="567" w:hanging="567"/>
        <w:rPr>
          <w:rFonts w:ascii="Calibri" w:hAnsi="Calibri" w:cs="Calibri"/>
          <w:sz w:val="22"/>
          <w:szCs w:val="22"/>
        </w:rPr>
      </w:pPr>
      <w:r w:rsidRPr="00AA3CBB">
        <w:rPr>
          <w:rFonts w:ascii="Calibri" w:hAnsi="Calibri" w:cs="Calibri"/>
          <w:color w:val="000000"/>
          <w:sz w:val="22"/>
          <w:szCs w:val="22"/>
          <w:lang w:val="pl-PL"/>
        </w:rPr>
        <w:t xml:space="preserve">    </w:t>
      </w:r>
      <w:r w:rsidRPr="00AA3CBB">
        <w:rPr>
          <w:rFonts w:ascii="Calibri" w:hAnsi="Calibri" w:cs="Calibri"/>
          <w:color w:val="000000"/>
          <w:sz w:val="22"/>
          <w:szCs w:val="22"/>
        </w:rPr>
        <w:t xml:space="preserve">Przyjmujący zamówienie może powierzać wykonanie zobowiązań wynikających z niniejszej umowy innej osobie - o takich samych lub wyższych kwalifikacjach - </w:t>
      </w:r>
      <w:r w:rsidRPr="00AA3CBB">
        <w:rPr>
          <w:rFonts w:ascii="Calibri" w:hAnsi="Calibri" w:cs="Calibri"/>
          <w:b/>
          <w:bCs/>
          <w:color w:val="000000"/>
          <w:sz w:val="22"/>
          <w:szCs w:val="22"/>
        </w:rPr>
        <w:t xml:space="preserve">w przypadku siły wyższej (zdarzenie nagłe, nieprzewidziane) </w:t>
      </w:r>
      <w:r w:rsidRPr="00AA3CBB">
        <w:rPr>
          <w:rFonts w:ascii="Calibri" w:hAnsi="Calibri" w:cs="Calibri"/>
          <w:b/>
          <w:bCs/>
          <w:color w:val="000000"/>
          <w:sz w:val="22"/>
          <w:szCs w:val="22"/>
          <w:lang w:val="pl-PL"/>
        </w:rPr>
        <w:t xml:space="preserve">lub choroby, ale tylko </w:t>
      </w:r>
      <w:r w:rsidRPr="00AA3CBB">
        <w:rPr>
          <w:rFonts w:ascii="Calibri" w:hAnsi="Calibri" w:cs="Calibri"/>
          <w:b/>
          <w:bCs/>
          <w:color w:val="000000"/>
          <w:sz w:val="22"/>
          <w:szCs w:val="22"/>
        </w:rPr>
        <w:t xml:space="preserve">za </w:t>
      </w:r>
      <w:r w:rsidRPr="00AA3CBB">
        <w:rPr>
          <w:rFonts w:ascii="Calibri" w:hAnsi="Calibri" w:cs="Calibri"/>
          <w:b/>
          <w:bCs/>
          <w:color w:val="000000"/>
          <w:sz w:val="22"/>
          <w:szCs w:val="22"/>
          <w:lang w:val="pl-PL"/>
        </w:rPr>
        <w:t xml:space="preserve">pisemną </w:t>
      </w:r>
      <w:r w:rsidRPr="00AA3CBB">
        <w:rPr>
          <w:rFonts w:ascii="Calibri" w:hAnsi="Calibri" w:cs="Calibri"/>
          <w:b/>
          <w:bCs/>
          <w:color w:val="000000"/>
          <w:sz w:val="22"/>
          <w:szCs w:val="22"/>
        </w:rPr>
        <w:t>zgodą Udzielającego zamówienia</w:t>
      </w:r>
      <w:r w:rsidRPr="00AA3CBB">
        <w:rPr>
          <w:rFonts w:ascii="Calibri" w:hAnsi="Calibri" w:cs="Calibri"/>
          <w:color w:val="000000"/>
          <w:sz w:val="22"/>
          <w:szCs w:val="22"/>
        </w:rPr>
        <w:t xml:space="preserve">. O zaistnieniu ww. okoliczności Przyjmujący zamówienie jest zobowiązany </w:t>
      </w:r>
      <w:r w:rsidRPr="00AA3CBB">
        <w:rPr>
          <w:rFonts w:ascii="Calibri" w:hAnsi="Calibri" w:cs="Calibri"/>
          <w:color w:val="000000"/>
          <w:sz w:val="22"/>
          <w:szCs w:val="22"/>
          <w:lang w:val="pl-PL"/>
        </w:rPr>
        <w:t xml:space="preserve">wcześniej </w:t>
      </w:r>
      <w:r w:rsidRPr="00AA3CBB">
        <w:rPr>
          <w:rFonts w:ascii="Calibri" w:hAnsi="Calibri" w:cs="Calibri"/>
          <w:color w:val="000000"/>
          <w:sz w:val="22"/>
          <w:szCs w:val="22"/>
        </w:rPr>
        <w:t>poinformować na piśmie Z-cę Dyrektora ds. Lecznictwa lub Kierownika Działu Kadr</w:t>
      </w:r>
      <w:r w:rsidRPr="00AA3CBB">
        <w:rPr>
          <w:rFonts w:ascii="Calibri" w:hAnsi="Calibri" w:cs="Calibri"/>
          <w:color w:val="000000"/>
          <w:sz w:val="22"/>
          <w:szCs w:val="22"/>
          <w:lang w:val="pl-PL"/>
        </w:rPr>
        <w:t>.</w:t>
      </w:r>
    </w:p>
    <w:p w14:paraId="15119795" w14:textId="77777777" w:rsidR="00B2356D" w:rsidRPr="00AA3CBB" w:rsidRDefault="00B2356D" w:rsidP="00B2356D">
      <w:pPr>
        <w:pStyle w:val="Tekstpodstawowy"/>
        <w:numPr>
          <w:ilvl w:val="0"/>
          <w:numId w:val="10"/>
        </w:numPr>
        <w:ind w:left="567" w:hanging="567"/>
        <w:rPr>
          <w:rFonts w:ascii="Calibri" w:hAnsi="Calibri" w:cs="Calibri"/>
          <w:sz w:val="22"/>
          <w:szCs w:val="22"/>
        </w:rPr>
      </w:pPr>
      <w:r w:rsidRPr="00AA3CBB">
        <w:rPr>
          <w:rFonts w:ascii="Calibri" w:hAnsi="Calibri" w:cs="Calibri"/>
          <w:color w:val="000000"/>
          <w:sz w:val="22"/>
          <w:szCs w:val="22"/>
        </w:rPr>
        <w:t>W przypadku, o którym mowa w ust. 1</w:t>
      </w:r>
      <w:r w:rsidRPr="00AA3CBB">
        <w:rPr>
          <w:rFonts w:ascii="Calibri" w:hAnsi="Calibri" w:cs="Calibri"/>
          <w:color w:val="000000"/>
          <w:sz w:val="22"/>
          <w:szCs w:val="22"/>
          <w:lang w:val="pl-PL"/>
        </w:rPr>
        <w:t>9</w:t>
      </w:r>
      <w:r w:rsidRPr="00AA3CBB">
        <w:rPr>
          <w:rFonts w:ascii="Calibri" w:hAnsi="Calibri" w:cs="Calibri"/>
          <w:color w:val="000000"/>
          <w:sz w:val="22"/>
          <w:szCs w:val="22"/>
        </w:rPr>
        <w:t xml:space="preserve"> Przyjmujący zamówienie ponosić będzie </w:t>
      </w:r>
      <w:r w:rsidRPr="00AA3CBB">
        <w:rPr>
          <w:rFonts w:ascii="Calibri" w:hAnsi="Calibri" w:cs="Calibri"/>
          <w:color w:val="000000"/>
          <w:sz w:val="22"/>
          <w:szCs w:val="22"/>
          <w:lang w:val="pl-PL"/>
        </w:rPr>
        <w:t xml:space="preserve">na zasadzie art. 429 k.c. </w:t>
      </w:r>
      <w:r w:rsidRPr="00AA3CBB">
        <w:rPr>
          <w:rFonts w:ascii="Calibri" w:hAnsi="Calibri" w:cs="Calibri"/>
          <w:color w:val="000000"/>
          <w:sz w:val="22"/>
          <w:szCs w:val="22"/>
        </w:rPr>
        <w:t>odpowiedzialność za działania i zaniechania ww</w:t>
      </w:r>
      <w:r w:rsidRPr="00AA3CBB">
        <w:rPr>
          <w:rFonts w:ascii="Calibri" w:hAnsi="Calibri" w:cs="Calibri"/>
          <w:color w:val="000000"/>
          <w:sz w:val="22"/>
          <w:szCs w:val="22"/>
          <w:lang w:val="pl-PL"/>
        </w:rPr>
        <w:t>.</w:t>
      </w:r>
      <w:r w:rsidRPr="00AA3CBB">
        <w:rPr>
          <w:rFonts w:ascii="Calibri" w:hAnsi="Calibri" w:cs="Calibri"/>
          <w:color w:val="000000"/>
          <w:sz w:val="22"/>
          <w:szCs w:val="22"/>
        </w:rPr>
        <w:t xml:space="preserve"> osoby, jak za działania i zaniechania własne. </w:t>
      </w:r>
      <w:r w:rsidRPr="00AA3CBB">
        <w:rPr>
          <w:rFonts w:ascii="Calibri" w:hAnsi="Calibri" w:cs="Calibri"/>
          <w:color w:val="000000"/>
          <w:sz w:val="22"/>
          <w:szCs w:val="22"/>
          <w:lang w:val="pl-PL"/>
        </w:rPr>
        <w:t xml:space="preserve">Oznacza to, że w przypadku wskazania osoby właściwej, tj. posiadającej takie same lub wyższe kwalifikacje, odpowiedzialność Przyjmującego zamówienie będzie wyłączona. </w:t>
      </w:r>
      <w:r w:rsidRPr="00AA3CBB">
        <w:rPr>
          <w:rFonts w:ascii="Calibri" w:hAnsi="Calibri" w:cs="Calibri"/>
          <w:color w:val="000000"/>
          <w:sz w:val="22"/>
          <w:szCs w:val="22"/>
        </w:rPr>
        <w:t xml:space="preserve">Osoba zastępująca Przyjmującego zamówienie rozlicza się  bezpośrednio z Udzielającym zamówienie. </w:t>
      </w:r>
    </w:p>
    <w:p w14:paraId="5EF0F4E3" w14:textId="77777777" w:rsidR="00B2356D" w:rsidRPr="00AA3CBB" w:rsidRDefault="00B2356D" w:rsidP="00B2356D">
      <w:pPr>
        <w:pStyle w:val="Tekstpodstawowy"/>
        <w:numPr>
          <w:ilvl w:val="0"/>
          <w:numId w:val="10"/>
        </w:numPr>
        <w:ind w:left="567" w:hanging="567"/>
        <w:rPr>
          <w:rFonts w:ascii="Calibri" w:hAnsi="Calibri" w:cs="Calibri"/>
          <w:sz w:val="22"/>
          <w:szCs w:val="22"/>
        </w:rPr>
      </w:pPr>
      <w:r w:rsidRPr="00AA3CBB">
        <w:rPr>
          <w:rFonts w:ascii="Calibri" w:hAnsi="Calibri" w:cs="Calibri"/>
          <w:color w:val="000000"/>
          <w:sz w:val="22"/>
          <w:szCs w:val="22"/>
          <w:lang w:val="pl-PL"/>
        </w:rPr>
        <w:t>Przyjmujący</w:t>
      </w:r>
      <w:r w:rsidRPr="00AA3CBB">
        <w:rPr>
          <w:rFonts w:ascii="Calibri" w:hAnsi="Calibri" w:cs="Calibri"/>
          <w:color w:val="000000"/>
          <w:sz w:val="22"/>
          <w:szCs w:val="22"/>
        </w:rPr>
        <w:t xml:space="preserve"> zamówieni</w:t>
      </w:r>
      <w:r w:rsidRPr="00AA3CBB">
        <w:rPr>
          <w:rFonts w:ascii="Calibri" w:hAnsi="Calibri" w:cs="Calibri"/>
          <w:color w:val="000000"/>
          <w:sz w:val="22"/>
          <w:szCs w:val="22"/>
          <w:lang w:val="pl-PL"/>
        </w:rPr>
        <w:t>e</w:t>
      </w:r>
      <w:r w:rsidRPr="00AA3CBB">
        <w:rPr>
          <w:rFonts w:ascii="Calibri" w:hAnsi="Calibri" w:cs="Calibri"/>
          <w:color w:val="000000"/>
          <w:sz w:val="22"/>
          <w:szCs w:val="22"/>
        </w:rPr>
        <w:t xml:space="preserve"> zobowiązany jest do przechowywania dokumentacji medycznej w miejscu udzielania świadczeń zdrowotnych zgodnie z obowiązującymi przepisami prawa oraz do jej udostępniania na żądanie </w:t>
      </w:r>
      <w:r w:rsidRPr="00AA3CBB">
        <w:rPr>
          <w:rFonts w:ascii="Calibri" w:hAnsi="Calibri" w:cs="Calibri"/>
          <w:color w:val="000000"/>
          <w:sz w:val="22"/>
          <w:szCs w:val="22"/>
          <w:lang w:val="pl-PL"/>
        </w:rPr>
        <w:t>Udzielającego</w:t>
      </w:r>
      <w:r w:rsidRPr="00AA3CBB">
        <w:rPr>
          <w:rFonts w:ascii="Calibri" w:hAnsi="Calibri" w:cs="Calibri"/>
          <w:color w:val="000000"/>
          <w:sz w:val="22"/>
          <w:szCs w:val="22"/>
        </w:rPr>
        <w:t xml:space="preserve"> zamówienie oraz osób uprawnionych</w:t>
      </w:r>
      <w:r w:rsidRPr="00AA3CBB">
        <w:rPr>
          <w:rFonts w:ascii="Calibri" w:hAnsi="Calibri" w:cs="Calibri"/>
          <w:color w:val="000000"/>
          <w:sz w:val="22"/>
          <w:szCs w:val="22"/>
          <w:lang w:val="pl-PL"/>
        </w:rPr>
        <w:t>.</w:t>
      </w:r>
    </w:p>
    <w:p w14:paraId="5CEF866C" w14:textId="77777777" w:rsidR="00B2356D" w:rsidRPr="00AA3CBB" w:rsidRDefault="00B2356D" w:rsidP="00B2356D">
      <w:pPr>
        <w:pStyle w:val="Tekstpodstawowy"/>
        <w:numPr>
          <w:ilvl w:val="0"/>
          <w:numId w:val="10"/>
        </w:numPr>
        <w:ind w:left="567" w:hanging="567"/>
        <w:rPr>
          <w:rFonts w:ascii="Calibri" w:hAnsi="Calibri" w:cs="Calibri"/>
          <w:sz w:val="22"/>
          <w:szCs w:val="22"/>
        </w:rPr>
      </w:pPr>
      <w:r w:rsidRPr="00AA3CBB">
        <w:rPr>
          <w:rFonts w:ascii="Calibri" w:hAnsi="Calibri" w:cs="Calibri"/>
          <w:color w:val="000000"/>
          <w:sz w:val="22"/>
          <w:szCs w:val="22"/>
          <w:lang w:val="pl-PL"/>
        </w:rPr>
        <w:t xml:space="preserve">Przyjmujący zamówienie zobowiązany jest do zawarcia umowy ubezpieczenia  NNW </w:t>
      </w:r>
      <w:r w:rsidRPr="00AA3CBB">
        <w:rPr>
          <w:rFonts w:ascii="Calibri" w:hAnsi="Calibri" w:cs="Calibri"/>
          <w:sz w:val="22"/>
          <w:szCs w:val="22"/>
          <w:lang w:val="pl-PL"/>
        </w:rPr>
        <w:t xml:space="preserve">(w tym umowa ubezpieczenia pokrywać musi koszt badań </w:t>
      </w:r>
      <w:proofErr w:type="spellStart"/>
      <w:r w:rsidRPr="00AA3CBB">
        <w:rPr>
          <w:rFonts w:ascii="Calibri" w:hAnsi="Calibri" w:cs="Calibri"/>
          <w:sz w:val="22"/>
          <w:szCs w:val="22"/>
          <w:lang w:val="pl-PL"/>
        </w:rPr>
        <w:t>poekspozycyjnych</w:t>
      </w:r>
      <w:proofErr w:type="spellEnd"/>
      <w:r w:rsidRPr="00AA3CBB">
        <w:rPr>
          <w:rFonts w:ascii="Calibri" w:hAnsi="Calibri" w:cs="Calibri"/>
          <w:sz w:val="22"/>
          <w:szCs w:val="22"/>
          <w:lang w:val="pl-PL"/>
        </w:rPr>
        <w:t xml:space="preserve"> i leczenia </w:t>
      </w:r>
      <w:proofErr w:type="spellStart"/>
      <w:r w:rsidRPr="00AA3CBB">
        <w:rPr>
          <w:rFonts w:ascii="Calibri" w:hAnsi="Calibri" w:cs="Calibri"/>
          <w:sz w:val="22"/>
          <w:szCs w:val="22"/>
          <w:lang w:val="pl-PL"/>
        </w:rPr>
        <w:t>poekspozycyjnego</w:t>
      </w:r>
      <w:proofErr w:type="spellEnd"/>
      <w:r w:rsidRPr="00AA3CBB">
        <w:rPr>
          <w:rFonts w:ascii="Calibri" w:hAnsi="Calibri" w:cs="Calibri"/>
          <w:sz w:val="22"/>
          <w:szCs w:val="22"/>
          <w:lang w:val="pl-PL"/>
        </w:rPr>
        <w:t xml:space="preserve">). Ubezpieczenie musi pokrywać cały okres wykonywania przedmiotowej umowy. </w:t>
      </w:r>
    </w:p>
    <w:p w14:paraId="6C04D4E4" w14:textId="77777777" w:rsidR="00B2356D" w:rsidRPr="00AA3CBB" w:rsidRDefault="00B2356D" w:rsidP="00B2356D">
      <w:pPr>
        <w:numPr>
          <w:ilvl w:val="0"/>
          <w:numId w:val="10"/>
        </w:numPr>
        <w:spacing w:after="0"/>
        <w:ind w:left="567" w:right="45" w:hanging="567"/>
        <w:rPr>
          <w:rFonts w:ascii="Calibri" w:hAnsi="Calibri" w:cs="Calibri"/>
          <w:sz w:val="22"/>
        </w:rPr>
      </w:pPr>
      <w:r w:rsidRPr="00AA3CBB">
        <w:rPr>
          <w:rFonts w:ascii="Calibri" w:hAnsi="Calibri" w:cs="Calibri"/>
          <w:sz w:val="22"/>
        </w:rPr>
        <w:t xml:space="preserve">Przyjmujący zamówienie ponosi odpowiedzialność za wszelkie szkody wyrządzone umyślnie lub w wyniku niedbalstwa czy lekkomyślności podczas udzielania świadczeń swoimi działaniami i zaniechaniami, związanymi z realizacją niniejszej umowy.  </w:t>
      </w:r>
    </w:p>
    <w:p w14:paraId="1068321B" w14:textId="77777777" w:rsidR="00B2356D" w:rsidRPr="00AA3CBB" w:rsidRDefault="00B2356D" w:rsidP="00B2356D">
      <w:pPr>
        <w:numPr>
          <w:ilvl w:val="0"/>
          <w:numId w:val="10"/>
        </w:numPr>
        <w:spacing w:after="0"/>
        <w:ind w:left="567" w:right="45" w:hanging="567"/>
        <w:rPr>
          <w:rFonts w:ascii="Calibri" w:hAnsi="Calibri" w:cs="Calibri"/>
          <w:sz w:val="22"/>
        </w:rPr>
      </w:pPr>
      <w:r w:rsidRPr="00AA3CBB">
        <w:rPr>
          <w:rFonts w:ascii="Calibri" w:hAnsi="Calibri" w:cs="Calibri"/>
          <w:sz w:val="22"/>
        </w:rPr>
        <w:lastRenderedPageBreak/>
        <w:t xml:space="preserve">Przyjmujący zamówienie będzie występował, na własny koszt, w sprawie roszczeń zgłaszanych wobec Udzielającego zamówienia, a dotyczących m.in.: </w:t>
      </w:r>
    </w:p>
    <w:p w14:paraId="0856F248" w14:textId="77777777" w:rsidR="00B2356D" w:rsidRPr="00AA3CBB" w:rsidRDefault="00B2356D" w:rsidP="00B2356D">
      <w:pPr>
        <w:numPr>
          <w:ilvl w:val="1"/>
          <w:numId w:val="10"/>
        </w:numPr>
        <w:spacing w:after="0"/>
        <w:ind w:left="1134" w:right="45" w:hanging="567"/>
        <w:rPr>
          <w:rFonts w:ascii="Calibri" w:hAnsi="Calibri" w:cs="Calibri"/>
          <w:sz w:val="22"/>
        </w:rPr>
      </w:pPr>
      <w:r w:rsidRPr="00AA3CBB">
        <w:rPr>
          <w:rFonts w:ascii="Calibri" w:hAnsi="Calibri" w:cs="Calibri"/>
          <w:sz w:val="22"/>
        </w:rPr>
        <w:t xml:space="preserve">spraw związanych z procesem leczniczym pacjentów Przyjmującego zamówienie,  </w:t>
      </w:r>
    </w:p>
    <w:p w14:paraId="0A9957AD" w14:textId="77777777" w:rsidR="00B2356D" w:rsidRPr="00AA3CBB" w:rsidRDefault="00B2356D" w:rsidP="00B2356D">
      <w:pPr>
        <w:numPr>
          <w:ilvl w:val="1"/>
          <w:numId w:val="10"/>
        </w:numPr>
        <w:spacing w:after="0"/>
        <w:ind w:left="1134" w:right="45" w:hanging="567"/>
        <w:rPr>
          <w:rFonts w:ascii="Calibri" w:hAnsi="Calibri" w:cs="Calibri"/>
          <w:sz w:val="22"/>
        </w:rPr>
      </w:pPr>
      <w:r w:rsidRPr="00AA3CBB">
        <w:rPr>
          <w:rFonts w:ascii="Calibri" w:hAnsi="Calibri" w:cs="Calibri"/>
          <w:sz w:val="22"/>
        </w:rPr>
        <w:t>innych roszczeń zgłoszonych w związku z nieprawidłową realizacją umowy przez Przyjmującego zamówienie, zwłaszcza w zakresie wystawiania recept czy prowadzenia dokumentacji medycznej.</w:t>
      </w:r>
    </w:p>
    <w:p w14:paraId="37C53F12" w14:textId="77777777" w:rsidR="00B2356D" w:rsidRPr="00AA3CBB" w:rsidRDefault="00B2356D" w:rsidP="00B2356D">
      <w:pPr>
        <w:numPr>
          <w:ilvl w:val="0"/>
          <w:numId w:val="10"/>
        </w:numPr>
        <w:spacing w:after="0"/>
        <w:ind w:left="567" w:right="45" w:hanging="567"/>
        <w:rPr>
          <w:rFonts w:ascii="Calibri" w:hAnsi="Calibri" w:cs="Calibri"/>
          <w:sz w:val="22"/>
        </w:rPr>
      </w:pPr>
      <w:r w:rsidRPr="00AA3CBB">
        <w:rPr>
          <w:rFonts w:ascii="Calibri" w:hAnsi="Calibri" w:cs="Calibri"/>
          <w:sz w:val="22"/>
        </w:rPr>
        <w:t xml:space="preserve">W przypadku prawomocnego orzeczenia sądu wskazującego na zawinione działanie/zaniechanie Przyjmującego zamówienie i pokrycia szkody przez Udzielającego zamówienia, Udzielającemu zamówienia przysługuje roszczenie regresowe wobec Przyjmującego zamówienie wynikające z pokrycia szkody poniesionej przez osoby trzecie w związku z realizacją niniejszej Umowy przez Przyjmującego zamówienie na zasadach ogólnych. </w:t>
      </w:r>
    </w:p>
    <w:p w14:paraId="25116A5C" w14:textId="77777777" w:rsidR="00B2356D" w:rsidRPr="00AA3CBB" w:rsidRDefault="00B2356D" w:rsidP="00B2356D">
      <w:pPr>
        <w:pStyle w:val="Tekstpodstawowy"/>
        <w:numPr>
          <w:ilvl w:val="0"/>
          <w:numId w:val="10"/>
        </w:numPr>
        <w:ind w:left="567" w:hanging="567"/>
        <w:rPr>
          <w:rFonts w:ascii="Calibri" w:hAnsi="Calibri" w:cs="Calibri"/>
          <w:sz w:val="22"/>
          <w:szCs w:val="22"/>
        </w:rPr>
      </w:pPr>
      <w:r w:rsidRPr="00AA3CBB">
        <w:rPr>
          <w:rStyle w:val="FontStyle32"/>
          <w:rFonts w:ascii="Calibri" w:hAnsi="Calibri" w:cs="Calibri"/>
          <w:sz w:val="22"/>
          <w:szCs w:val="22"/>
          <w:lang w:val="pl-PL"/>
        </w:rPr>
        <w:t xml:space="preserve">Przyjmujący zamówienie </w:t>
      </w:r>
      <w:r w:rsidRPr="00AA3CBB">
        <w:rPr>
          <w:rStyle w:val="FontStyle32"/>
          <w:rFonts w:ascii="Calibri" w:hAnsi="Calibri" w:cs="Calibri"/>
          <w:sz w:val="22"/>
          <w:szCs w:val="22"/>
        </w:rPr>
        <w:t>nie może bez zgody podmiotu, który utworzył Dolnośląskie Centrum Onkologii, Pulmonologii i Hematologii  dokonać jakiejkolwiek czynności prawnej mającej na celu zmianę wierzyciela Dolnośląskiego Centrum Onkologii – art. 54 ust. 5 i 6 ustawy z dnia 15.04.2011 r. o działalności leczniczej – Dz. U. 202</w:t>
      </w:r>
      <w:r w:rsidRPr="00AA3CBB">
        <w:rPr>
          <w:rStyle w:val="FontStyle32"/>
          <w:rFonts w:ascii="Calibri" w:hAnsi="Calibri" w:cs="Calibri"/>
          <w:sz w:val="22"/>
          <w:szCs w:val="22"/>
          <w:lang w:val="pl-PL"/>
        </w:rPr>
        <w:t>3</w:t>
      </w:r>
      <w:r w:rsidRPr="00AA3CBB">
        <w:rPr>
          <w:rStyle w:val="FontStyle32"/>
          <w:rFonts w:ascii="Calibri" w:hAnsi="Calibri" w:cs="Calibri"/>
          <w:sz w:val="22"/>
          <w:szCs w:val="22"/>
        </w:rPr>
        <w:t xml:space="preserve"> r. poz. </w:t>
      </w:r>
      <w:r w:rsidRPr="00AA3CBB">
        <w:rPr>
          <w:rStyle w:val="FontStyle32"/>
          <w:rFonts w:ascii="Calibri" w:hAnsi="Calibri" w:cs="Calibri"/>
          <w:sz w:val="22"/>
          <w:szCs w:val="22"/>
          <w:lang w:val="pl-PL"/>
        </w:rPr>
        <w:t>991</w:t>
      </w:r>
      <w:r w:rsidRPr="00AA3CBB">
        <w:rPr>
          <w:rStyle w:val="FontStyle32"/>
          <w:rFonts w:ascii="Calibri" w:hAnsi="Calibri" w:cs="Calibri"/>
          <w:sz w:val="22"/>
          <w:szCs w:val="22"/>
        </w:rPr>
        <w:t xml:space="preserve"> z późn. </w:t>
      </w:r>
      <w:proofErr w:type="spellStart"/>
      <w:r w:rsidRPr="00AA3CBB">
        <w:rPr>
          <w:rStyle w:val="FontStyle32"/>
          <w:rFonts w:ascii="Calibri" w:hAnsi="Calibri" w:cs="Calibri"/>
          <w:sz w:val="22"/>
          <w:szCs w:val="22"/>
        </w:rPr>
        <w:t>zm</w:t>
      </w:r>
      <w:proofErr w:type="spellEnd"/>
      <w:r w:rsidRPr="00AA3CBB">
        <w:rPr>
          <w:rStyle w:val="FontStyle32"/>
          <w:rFonts w:ascii="Calibri" w:hAnsi="Calibri" w:cs="Calibri"/>
          <w:sz w:val="22"/>
          <w:szCs w:val="22"/>
        </w:rPr>
        <w:t>).</w:t>
      </w:r>
    </w:p>
    <w:p w14:paraId="282A1694" w14:textId="77777777" w:rsidR="00B2356D" w:rsidRPr="00AA3CBB" w:rsidRDefault="00B2356D" w:rsidP="00B2356D">
      <w:pPr>
        <w:pStyle w:val="Tekstpodstawowy"/>
        <w:numPr>
          <w:ilvl w:val="0"/>
          <w:numId w:val="10"/>
        </w:numPr>
        <w:ind w:left="567" w:hanging="567"/>
        <w:rPr>
          <w:rFonts w:ascii="Calibri" w:hAnsi="Calibri" w:cs="Calibri"/>
          <w:sz w:val="22"/>
          <w:szCs w:val="22"/>
        </w:rPr>
      </w:pPr>
      <w:r w:rsidRPr="00AA3CBB">
        <w:rPr>
          <w:rFonts w:ascii="Calibri" w:hAnsi="Calibri" w:cs="Calibri"/>
          <w:sz w:val="22"/>
          <w:szCs w:val="22"/>
        </w:rPr>
        <w:t>Przyjmujący zamówienie zapewnia, że:</w:t>
      </w:r>
    </w:p>
    <w:p w14:paraId="71B0E65B" w14:textId="77777777" w:rsidR="00B2356D" w:rsidRPr="00AA3CBB" w:rsidRDefault="00B2356D" w:rsidP="00B2356D">
      <w:pPr>
        <w:numPr>
          <w:ilvl w:val="0"/>
          <w:numId w:val="9"/>
        </w:numPr>
        <w:tabs>
          <w:tab w:val="left" w:pos="567"/>
          <w:tab w:val="left" w:pos="1134"/>
        </w:tabs>
        <w:spacing w:after="0"/>
        <w:ind w:left="1134" w:right="0" w:hanging="567"/>
        <w:rPr>
          <w:rFonts w:ascii="Calibri" w:hAnsi="Calibri" w:cs="Calibri"/>
          <w:sz w:val="22"/>
        </w:rPr>
      </w:pPr>
      <w:r w:rsidRPr="00AA3CBB">
        <w:rPr>
          <w:rFonts w:ascii="Calibri" w:hAnsi="Calibri" w:cs="Calibri"/>
          <w:bCs/>
          <w:sz w:val="22"/>
        </w:rPr>
        <w:t>prowadzi i będzie prowadził swoją działalność zgodnie z najwyższymi standardami biznesowymi i nie dokona żadnych czynności, które wpłyną lub mogą wpłynąć niekorzystnie na wizerunek lub renomę  Dolnośląskiego Centrum Onkologii, Pulmonologii i Hematologii,</w:t>
      </w:r>
    </w:p>
    <w:p w14:paraId="2A8232E9" w14:textId="77777777" w:rsidR="00B2356D" w:rsidRPr="00AA3CBB" w:rsidRDefault="00B2356D" w:rsidP="00B2356D">
      <w:pPr>
        <w:numPr>
          <w:ilvl w:val="0"/>
          <w:numId w:val="9"/>
        </w:numPr>
        <w:tabs>
          <w:tab w:val="left" w:pos="567"/>
          <w:tab w:val="left" w:pos="1134"/>
        </w:tabs>
        <w:spacing w:after="0"/>
        <w:ind w:left="1134" w:right="0" w:hanging="567"/>
        <w:rPr>
          <w:rFonts w:ascii="Calibri" w:hAnsi="Calibri" w:cs="Calibri"/>
          <w:sz w:val="22"/>
        </w:rPr>
      </w:pPr>
      <w:r w:rsidRPr="00AA3CBB">
        <w:rPr>
          <w:rFonts w:ascii="Calibri" w:hAnsi="Calibri" w:cs="Calibri"/>
          <w:bCs/>
          <w:sz w:val="22"/>
        </w:rPr>
        <w:t>nie podejmie oraz poczyni starania w celu zapewnienia, aby osoby będące członkami jego zarządu, wspólnikami, dyrektorami, członkami kadry kierowniczej, pracownikami, przedstawicielami lub innymi osobami działającymi na jego rzecz, w związku z niniejszą Umową nie podjęły żadnej działalności, która narażałby Dolnośląskie Centrum Onkologii, Pulmonologii i Hematologii na ryzyko kar na podstawie przepisów i regulacji obowiązujących w jakichkolwiek odpowiednich jurysdykcjach zabraniających działań korupcyjnych, tj. obiecywania, proponowania, wręczania, żądania, przyjmowania bezpośrednio lub pośrednio korzyści majątkowej, osobistej lub innej lub obietnicy takiej korzyści w zamian za działanie lub zaniechanie działania w toku działalności gospodarczej,</w:t>
      </w:r>
    </w:p>
    <w:p w14:paraId="5FE7E63D" w14:textId="77777777" w:rsidR="00B2356D" w:rsidRPr="00AA3CBB" w:rsidRDefault="00B2356D" w:rsidP="00B2356D">
      <w:pPr>
        <w:numPr>
          <w:ilvl w:val="0"/>
          <w:numId w:val="9"/>
        </w:numPr>
        <w:tabs>
          <w:tab w:val="left" w:pos="567"/>
          <w:tab w:val="left" w:pos="1134"/>
        </w:tabs>
        <w:spacing w:after="0"/>
        <w:ind w:left="1134" w:right="0" w:hanging="567"/>
        <w:rPr>
          <w:rFonts w:ascii="Calibri" w:hAnsi="Calibri" w:cs="Calibri"/>
          <w:sz w:val="22"/>
        </w:rPr>
      </w:pPr>
      <w:r w:rsidRPr="00AA3CBB">
        <w:rPr>
          <w:rFonts w:ascii="Calibri" w:hAnsi="Calibri" w:cs="Calibri"/>
          <w:bCs/>
          <w:sz w:val="22"/>
        </w:rPr>
        <w:t>nie będzie podejmować żadnej innej działalności, która narażałby Dolnośląskie Centrum Onkologii, Pulmonologii i Hematologii na ryzyko kar wynikających z przepisów prawa i właściwych regulacji.</w:t>
      </w:r>
    </w:p>
    <w:p w14:paraId="5E78AAF1" w14:textId="77777777" w:rsidR="00B2356D" w:rsidRPr="00AA3CBB" w:rsidRDefault="00B2356D" w:rsidP="00B2356D">
      <w:pPr>
        <w:spacing w:after="0"/>
        <w:ind w:left="0" w:right="0" w:firstLine="0"/>
        <w:rPr>
          <w:rFonts w:ascii="Calibri" w:hAnsi="Calibri" w:cs="Calibri"/>
          <w:b/>
          <w:sz w:val="22"/>
        </w:rPr>
      </w:pPr>
    </w:p>
    <w:p w14:paraId="5642D842" w14:textId="77777777" w:rsidR="00B2356D" w:rsidRPr="00AA3CBB" w:rsidRDefault="00B2356D" w:rsidP="00B2356D">
      <w:pPr>
        <w:spacing w:after="0"/>
        <w:ind w:left="0" w:right="0" w:firstLine="0"/>
        <w:jc w:val="center"/>
        <w:rPr>
          <w:rFonts w:ascii="Calibri" w:hAnsi="Calibri" w:cs="Calibri"/>
          <w:sz w:val="22"/>
        </w:rPr>
      </w:pPr>
      <w:r w:rsidRPr="00AA3CBB">
        <w:rPr>
          <w:rFonts w:ascii="Calibri" w:hAnsi="Calibri" w:cs="Calibri"/>
          <w:b/>
          <w:sz w:val="22"/>
        </w:rPr>
        <w:t>§ 5</w:t>
      </w:r>
    </w:p>
    <w:p w14:paraId="5D6F4DB7" w14:textId="77777777" w:rsidR="00B2356D" w:rsidRPr="00AA3CBB" w:rsidRDefault="00B2356D" w:rsidP="00B2356D">
      <w:pPr>
        <w:spacing w:after="0"/>
        <w:ind w:left="0" w:right="0" w:firstLine="0"/>
        <w:jc w:val="center"/>
        <w:rPr>
          <w:rFonts w:ascii="Calibri" w:hAnsi="Calibri" w:cs="Calibri"/>
          <w:sz w:val="22"/>
        </w:rPr>
      </w:pPr>
      <w:r w:rsidRPr="00AA3CBB">
        <w:rPr>
          <w:rFonts w:ascii="Calibri" w:hAnsi="Calibri" w:cs="Calibri"/>
          <w:b/>
          <w:sz w:val="22"/>
        </w:rPr>
        <w:t>Zasady BHP</w:t>
      </w:r>
    </w:p>
    <w:p w14:paraId="12055B59" w14:textId="77777777" w:rsidR="00B2356D" w:rsidRPr="00AA3CBB" w:rsidRDefault="00B2356D" w:rsidP="00B2356D">
      <w:pPr>
        <w:numPr>
          <w:ilvl w:val="0"/>
          <w:numId w:val="13"/>
        </w:numPr>
        <w:tabs>
          <w:tab w:val="clear" w:pos="785"/>
          <w:tab w:val="num" w:pos="567"/>
        </w:tabs>
        <w:spacing w:after="0"/>
        <w:ind w:left="567" w:right="0" w:hanging="567"/>
        <w:rPr>
          <w:rFonts w:ascii="Calibri" w:hAnsi="Calibri" w:cs="Calibri"/>
          <w:sz w:val="22"/>
        </w:rPr>
      </w:pPr>
      <w:r w:rsidRPr="00AA3CBB">
        <w:rPr>
          <w:rFonts w:ascii="Calibri" w:hAnsi="Calibri" w:cs="Calibri"/>
          <w:sz w:val="22"/>
        </w:rPr>
        <w:t>Udzielający zamówienia zapewnia bezpieczne i higieniczne warunki przy wykonywaniu przez Przyjmującego zamówienie zleconych w ramach umowy czynności.</w:t>
      </w:r>
    </w:p>
    <w:p w14:paraId="728E0E17" w14:textId="77777777" w:rsidR="00B2356D" w:rsidRPr="00AA3CBB" w:rsidRDefault="00B2356D" w:rsidP="00B2356D">
      <w:pPr>
        <w:numPr>
          <w:ilvl w:val="0"/>
          <w:numId w:val="13"/>
        </w:numPr>
        <w:tabs>
          <w:tab w:val="clear" w:pos="785"/>
          <w:tab w:val="num" w:pos="567"/>
        </w:tabs>
        <w:spacing w:after="0"/>
        <w:ind w:left="567" w:right="0" w:hanging="567"/>
        <w:rPr>
          <w:rFonts w:ascii="Calibri" w:hAnsi="Calibri" w:cs="Calibri"/>
          <w:sz w:val="22"/>
        </w:rPr>
      </w:pPr>
      <w:r w:rsidRPr="00AA3CBB">
        <w:rPr>
          <w:rFonts w:ascii="Calibri" w:hAnsi="Calibri" w:cs="Calibri"/>
          <w:sz w:val="22"/>
        </w:rPr>
        <w:t>Przyjmujący zamówienie jest zobowiązany:</w:t>
      </w:r>
    </w:p>
    <w:p w14:paraId="4EBF815D" w14:textId="77777777" w:rsidR="00B2356D" w:rsidRPr="00AA3CBB" w:rsidRDefault="00B2356D" w:rsidP="00B2356D">
      <w:pPr>
        <w:numPr>
          <w:ilvl w:val="1"/>
          <w:numId w:val="12"/>
        </w:numPr>
        <w:spacing w:after="0"/>
        <w:ind w:left="1134" w:right="0" w:hanging="567"/>
        <w:rPr>
          <w:rFonts w:ascii="Calibri" w:hAnsi="Calibri" w:cs="Calibri"/>
          <w:sz w:val="22"/>
        </w:rPr>
      </w:pPr>
      <w:r w:rsidRPr="00AA3CBB">
        <w:rPr>
          <w:rFonts w:ascii="Calibri" w:hAnsi="Calibri" w:cs="Calibri"/>
          <w:sz w:val="22"/>
        </w:rPr>
        <w:t>znać przepisy i zasady bezpieczeństwa i higieny pracy, poddawać się szkoleniom i instruktażom wynikającym z obowiązujących przepisów w takim zakresie jakim jest to wymagane i konieczne przy wykonywaniu zleconych czynności w ramach niniejszej umowy,</w:t>
      </w:r>
    </w:p>
    <w:p w14:paraId="23D2B41D" w14:textId="77777777" w:rsidR="00B2356D" w:rsidRPr="00AA3CBB" w:rsidRDefault="00B2356D" w:rsidP="00B2356D">
      <w:pPr>
        <w:numPr>
          <w:ilvl w:val="1"/>
          <w:numId w:val="12"/>
        </w:numPr>
        <w:spacing w:after="0"/>
        <w:ind w:left="1134" w:right="0" w:hanging="567"/>
        <w:rPr>
          <w:rFonts w:ascii="Calibri" w:hAnsi="Calibri" w:cs="Calibri"/>
          <w:sz w:val="22"/>
        </w:rPr>
      </w:pPr>
      <w:r w:rsidRPr="00AA3CBB">
        <w:rPr>
          <w:rFonts w:ascii="Calibri" w:hAnsi="Calibri" w:cs="Calibri"/>
          <w:sz w:val="22"/>
        </w:rPr>
        <w:t>dbać o porządek i ład w miejscu wykonywania świadczeń zdrowotnych,</w:t>
      </w:r>
    </w:p>
    <w:p w14:paraId="65548284" w14:textId="77777777" w:rsidR="00B2356D" w:rsidRPr="00AA3CBB" w:rsidRDefault="00B2356D" w:rsidP="00B2356D">
      <w:pPr>
        <w:numPr>
          <w:ilvl w:val="1"/>
          <w:numId w:val="12"/>
        </w:numPr>
        <w:spacing w:after="0"/>
        <w:ind w:left="1134" w:right="0" w:hanging="567"/>
        <w:rPr>
          <w:rFonts w:ascii="Calibri" w:hAnsi="Calibri" w:cs="Calibri"/>
          <w:sz w:val="22"/>
        </w:rPr>
      </w:pPr>
      <w:r w:rsidRPr="00AA3CBB">
        <w:rPr>
          <w:rFonts w:ascii="Calibri" w:hAnsi="Calibri" w:cs="Calibri"/>
          <w:sz w:val="22"/>
        </w:rPr>
        <w:t>stosować środki ochrony zbiorowej, a także używać środków ochrony indywidualnej oraz odzieży i obuwia roboczego, zgodnie z obowiązującymi u Udzielającego zamówienia przepisami. Przyjmujący zamówienie we własnym zakresie i na własny koszt zapewnia sobie odzież i obuwie robocze zgodnie z obowiązującym wzorem u Udzielającego zamówienia. Udzielający zamówienia zapewnia zaś środki ochrony indywidualnej (rękawiczki, maseczki, środki dezynfekujące) oraz odzież ochronną na Bloku Operacyjnym,</w:t>
      </w:r>
    </w:p>
    <w:p w14:paraId="761FF4D1" w14:textId="77777777" w:rsidR="00B2356D" w:rsidRPr="00AA3CBB" w:rsidRDefault="00B2356D" w:rsidP="00B2356D">
      <w:pPr>
        <w:numPr>
          <w:ilvl w:val="1"/>
          <w:numId w:val="12"/>
        </w:numPr>
        <w:spacing w:after="0"/>
        <w:ind w:left="1134" w:right="0" w:hanging="567"/>
        <w:rPr>
          <w:rFonts w:ascii="Calibri" w:hAnsi="Calibri" w:cs="Calibri"/>
          <w:sz w:val="22"/>
        </w:rPr>
      </w:pPr>
      <w:r w:rsidRPr="00AA3CBB">
        <w:rPr>
          <w:rFonts w:ascii="Calibri" w:hAnsi="Calibri" w:cs="Calibri"/>
          <w:sz w:val="22"/>
        </w:rPr>
        <w:t xml:space="preserve">na czas trwania umowy poddawać się we własnym zakresie i na własny koszt badaniom profilaktycznym, w celu uzyskania aktualnego orzeczenia lekarskiego (lekarza medycyny pracy) stwierdzającego brak przeciwwskazań do wykonywania czynności w ramach niniejszej umowy. </w:t>
      </w:r>
    </w:p>
    <w:p w14:paraId="42FFE139" w14:textId="77777777" w:rsidR="00B2356D" w:rsidRPr="00AA3CBB" w:rsidRDefault="00B2356D" w:rsidP="00B2356D">
      <w:pPr>
        <w:pStyle w:val="Style6"/>
        <w:widowControl/>
        <w:tabs>
          <w:tab w:val="left" w:pos="4536"/>
        </w:tabs>
        <w:spacing w:line="240" w:lineRule="auto"/>
        <w:jc w:val="center"/>
        <w:rPr>
          <w:rStyle w:val="FontStyle28"/>
          <w:rFonts w:ascii="Calibri" w:hAnsi="Calibri" w:cs="Calibri"/>
          <w:b/>
        </w:rPr>
      </w:pPr>
    </w:p>
    <w:p w14:paraId="6D7025BD" w14:textId="77777777" w:rsidR="00B2356D" w:rsidRPr="00AA3CBB" w:rsidRDefault="00B2356D" w:rsidP="00B2356D">
      <w:pPr>
        <w:pStyle w:val="Style6"/>
        <w:widowControl/>
        <w:tabs>
          <w:tab w:val="left" w:pos="4536"/>
        </w:tabs>
        <w:spacing w:line="240" w:lineRule="auto"/>
        <w:jc w:val="center"/>
        <w:rPr>
          <w:rFonts w:ascii="Calibri" w:hAnsi="Calibri" w:cs="Calibri"/>
          <w:sz w:val="22"/>
          <w:szCs w:val="22"/>
        </w:rPr>
      </w:pPr>
      <w:r w:rsidRPr="00AA3CBB">
        <w:rPr>
          <w:rStyle w:val="FontStyle28"/>
          <w:rFonts w:ascii="Calibri" w:hAnsi="Calibri" w:cs="Calibri"/>
          <w:b/>
        </w:rPr>
        <w:t>§ 6</w:t>
      </w:r>
    </w:p>
    <w:p w14:paraId="0264C24B" w14:textId="77777777" w:rsidR="00B2356D" w:rsidRPr="00AA3CBB" w:rsidRDefault="00B2356D" w:rsidP="00B2356D">
      <w:pPr>
        <w:pStyle w:val="Style7"/>
        <w:widowControl/>
        <w:jc w:val="center"/>
        <w:rPr>
          <w:rFonts w:ascii="Calibri" w:hAnsi="Calibri" w:cs="Calibri"/>
          <w:sz w:val="22"/>
          <w:szCs w:val="22"/>
        </w:rPr>
      </w:pPr>
      <w:r w:rsidRPr="00AA3CBB">
        <w:rPr>
          <w:rStyle w:val="FontStyle24"/>
          <w:rFonts w:ascii="Calibri" w:hAnsi="Calibri" w:cs="Calibri"/>
          <w:sz w:val="22"/>
          <w:szCs w:val="22"/>
        </w:rPr>
        <w:t>Oświadczenia Przyjmującego zamówienie</w:t>
      </w:r>
    </w:p>
    <w:p w14:paraId="6E7E69D2" w14:textId="77777777" w:rsidR="00B2356D" w:rsidRPr="00AA3CBB" w:rsidRDefault="00B2356D" w:rsidP="00B2356D">
      <w:pPr>
        <w:pStyle w:val="Style8"/>
        <w:widowControl/>
        <w:numPr>
          <w:ilvl w:val="0"/>
          <w:numId w:val="14"/>
        </w:numPr>
        <w:tabs>
          <w:tab w:val="left" w:pos="567"/>
        </w:tabs>
        <w:spacing w:line="240" w:lineRule="auto"/>
        <w:ind w:left="567" w:hanging="567"/>
        <w:rPr>
          <w:rFonts w:ascii="Calibri" w:hAnsi="Calibri" w:cs="Calibri"/>
          <w:sz w:val="22"/>
          <w:szCs w:val="22"/>
        </w:rPr>
      </w:pPr>
      <w:r w:rsidRPr="00AA3CBB">
        <w:rPr>
          <w:rStyle w:val="FontStyle28"/>
          <w:rFonts w:ascii="Calibri" w:hAnsi="Calibri" w:cs="Calibri"/>
        </w:rPr>
        <w:t>Przyjmujący zamówienie oświadcza, że nie ciąży na nim wyrok sądów powszechnych ani</w:t>
      </w:r>
      <w:r w:rsidRPr="00AA3CBB">
        <w:rPr>
          <w:rStyle w:val="FontStyle28"/>
          <w:rFonts w:ascii="Calibri" w:hAnsi="Calibri" w:cs="Calibri"/>
        </w:rPr>
        <w:br/>
        <w:t>zawodowych, a w chwili zawierania umowy nie toczy się przeciwko niemu</w:t>
      </w:r>
      <w:r w:rsidRPr="00AA3CBB">
        <w:rPr>
          <w:rStyle w:val="FontStyle28"/>
          <w:rFonts w:ascii="Calibri" w:hAnsi="Calibri" w:cs="Calibri"/>
        </w:rPr>
        <w:br/>
        <w:t>żadne postępowanie karne lub dyscyplinarne.</w:t>
      </w:r>
    </w:p>
    <w:p w14:paraId="02AE8E70" w14:textId="77777777" w:rsidR="00B2356D" w:rsidRPr="00AA3CBB" w:rsidRDefault="00B2356D" w:rsidP="00B2356D">
      <w:pPr>
        <w:pStyle w:val="Style8"/>
        <w:widowControl/>
        <w:numPr>
          <w:ilvl w:val="0"/>
          <w:numId w:val="14"/>
        </w:numPr>
        <w:tabs>
          <w:tab w:val="left" w:pos="567"/>
        </w:tabs>
        <w:spacing w:line="240" w:lineRule="auto"/>
        <w:ind w:left="567" w:hanging="567"/>
        <w:rPr>
          <w:rFonts w:ascii="Calibri" w:hAnsi="Calibri" w:cs="Calibri"/>
          <w:sz w:val="22"/>
          <w:szCs w:val="22"/>
        </w:rPr>
      </w:pPr>
      <w:r w:rsidRPr="00AA3CBB">
        <w:rPr>
          <w:rStyle w:val="FontStyle28"/>
          <w:rFonts w:ascii="Calibri" w:hAnsi="Calibri" w:cs="Calibri"/>
        </w:rPr>
        <w:t>Przyjmujący zamówienie oświadcza, że posiada stosowne kwalifikacje i uprawnienia do udzielania świadczeń będących przedmiotem niniejszej umowy, co potwierdzi przedstawieniem stosownych dokumentów. Kopie przedstawionych dokumentów zostaną dołączone do egzemplarza umowy przeznaczonego dla Udzielającego zamówienia.</w:t>
      </w:r>
    </w:p>
    <w:p w14:paraId="7D9B0D84" w14:textId="77777777" w:rsidR="00B2356D" w:rsidRPr="00AA3CBB" w:rsidRDefault="00B2356D" w:rsidP="00B2356D">
      <w:pPr>
        <w:pStyle w:val="Style8"/>
        <w:widowControl/>
        <w:numPr>
          <w:ilvl w:val="0"/>
          <w:numId w:val="14"/>
        </w:numPr>
        <w:tabs>
          <w:tab w:val="left" w:pos="567"/>
        </w:tabs>
        <w:spacing w:line="240" w:lineRule="auto"/>
        <w:ind w:left="567" w:hanging="567"/>
        <w:rPr>
          <w:rFonts w:ascii="Calibri" w:hAnsi="Calibri" w:cs="Calibri"/>
          <w:sz w:val="22"/>
          <w:szCs w:val="22"/>
        </w:rPr>
      </w:pPr>
      <w:r w:rsidRPr="00AA3CBB">
        <w:rPr>
          <w:rStyle w:val="FontStyle28"/>
          <w:rFonts w:ascii="Calibri" w:hAnsi="Calibri" w:cs="Calibri"/>
        </w:rPr>
        <w:lastRenderedPageBreak/>
        <w:t xml:space="preserve">Przyjmujący zamówienie oświadcza, że dysponuje aktualnym orzeczeniem lekarskim o zdolności do udzielania świadczeń </w:t>
      </w:r>
      <w:proofErr w:type="spellStart"/>
      <w:r w:rsidRPr="00AA3CBB">
        <w:rPr>
          <w:rStyle w:val="FontStyle28"/>
          <w:rFonts w:ascii="Calibri" w:hAnsi="Calibri" w:cs="Calibri"/>
        </w:rPr>
        <w:t>będacych</w:t>
      </w:r>
      <w:proofErr w:type="spellEnd"/>
      <w:r w:rsidRPr="00AA3CBB">
        <w:rPr>
          <w:rStyle w:val="FontStyle28"/>
          <w:rFonts w:ascii="Calibri" w:hAnsi="Calibri" w:cs="Calibri"/>
        </w:rPr>
        <w:t xml:space="preserve"> przedmiotem umowy.</w:t>
      </w:r>
    </w:p>
    <w:p w14:paraId="40626EF3" w14:textId="77777777" w:rsidR="00B2356D" w:rsidRPr="00AA3CBB" w:rsidRDefault="00B2356D" w:rsidP="00B2356D">
      <w:pPr>
        <w:pStyle w:val="Style8"/>
        <w:widowControl/>
        <w:numPr>
          <w:ilvl w:val="0"/>
          <w:numId w:val="14"/>
        </w:numPr>
        <w:tabs>
          <w:tab w:val="left" w:pos="567"/>
        </w:tabs>
        <w:spacing w:line="240" w:lineRule="auto"/>
        <w:ind w:left="567" w:hanging="567"/>
        <w:rPr>
          <w:rFonts w:ascii="Calibri" w:hAnsi="Calibri" w:cs="Calibri"/>
          <w:sz w:val="22"/>
          <w:szCs w:val="22"/>
        </w:rPr>
      </w:pPr>
      <w:r w:rsidRPr="00AA3CBB">
        <w:rPr>
          <w:rStyle w:val="FontStyle28"/>
          <w:rFonts w:ascii="Calibri" w:hAnsi="Calibri" w:cs="Calibri"/>
        </w:rPr>
        <w:t xml:space="preserve">Przyjmujący zamówienie oświadcza, że jest ubezpieczony od odpowiedzialności cywilnej na warunkach określonych w rozporządzeniu Ministra Finansów z dnia 29 kwietnia 2019 r. </w:t>
      </w:r>
      <w:r w:rsidRPr="00AA3CBB">
        <w:rPr>
          <w:rFonts w:ascii="Calibri" w:hAnsi="Calibri" w:cs="Calibri"/>
          <w:bCs/>
          <w:sz w:val="22"/>
          <w:szCs w:val="22"/>
          <w:shd w:val="clear" w:color="auto" w:fill="FFFFFF"/>
        </w:rPr>
        <w:t>w sprawie obowiązkowego ubezpieczenia odpowiedzialności cywilnej podmiotu wykonującego działalność leczniczą (Dz.U. 2019, poz. 866).</w:t>
      </w:r>
      <w:r w:rsidRPr="00AA3CBB">
        <w:rPr>
          <w:rFonts w:ascii="Calibri" w:hAnsi="Calibri" w:cs="Calibri"/>
          <w:bCs/>
          <w:color w:val="333333"/>
          <w:sz w:val="22"/>
          <w:szCs w:val="22"/>
          <w:shd w:val="clear" w:color="auto" w:fill="FFFFFF"/>
        </w:rPr>
        <w:t xml:space="preserve"> </w:t>
      </w:r>
      <w:r w:rsidRPr="00AA3CBB">
        <w:rPr>
          <w:rStyle w:val="FontStyle28"/>
          <w:rFonts w:ascii="Calibri" w:hAnsi="Calibri" w:cs="Calibri"/>
        </w:rPr>
        <w:t>W przypadku, gdy polisa ubezpieczeniowa obejmuje krótszy okres niż czas trwania niniejszej umowy Przyjmujący Zamówienie zobowiązany jest przedłożyć  Udzielającemu   zamówienia   niezwłocznie   nową   polisę   ubezpieczeniową.</w:t>
      </w:r>
    </w:p>
    <w:p w14:paraId="1B4743B6" w14:textId="77777777" w:rsidR="00B2356D" w:rsidRPr="00AA3CBB" w:rsidRDefault="00B2356D" w:rsidP="00B2356D">
      <w:pPr>
        <w:pStyle w:val="Style6"/>
        <w:widowControl/>
        <w:numPr>
          <w:ilvl w:val="0"/>
          <w:numId w:val="14"/>
        </w:numPr>
        <w:tabs>
          <w:tab w:val="left" w:pos="567"/>
        </w:tabs>
        <w:spacing w:line="240" w:lineRule="auto"/>
        <w:ind w:left="567" w:hanging="567"/>
        <w:rPr>
          <w:rFonts w:ascii="Calibri" w:hAnsi="Calibri" w:cs="Calibri"/>
          <w:sz w:val="22"/>
          <w:szCs w:val="22"/>
        </w:rPr>
      </w:pPr>
      <w:r w:rsidRPr="00AA3CBB">
        <w:rPr>
          <w:rStyle w:val="FontStyle28"/>
          <w:rFonts w:ascii="Calibri" w:hAnsi="Calibri" w:cs="Calibri"/>
        </w:rPr>
        <w:t>Niedostarczenie ważnej polisy ubezpieczeniowej w terminie 5 dni roboczych od upływu poprzedniej, spowoduje rozwiązanie niniejszej umowy przez Udzielającego zamówienia bez zachowania okresu wypowiedzenia.</w:t>
      </w:r>
    </w:p>
    <w:p w14:paraId="17FD5205" w14:textId="77777777" w:rsidR="00B2356D" w:rsidRPr="00AA3CBB" w:rsidRDefault="00B2356D" w:rsidP="00B2356D">
      <w:pPr>
        <w:pStyle w:val="Style8"/>
        <w:widowControl/>
        <w:numPr>
          <w:ilvl w:val="0"/>
          <w:numId w:val="14"/>
        </w:numPr>
        <w:tabs>
          <w:tab w:val="left" w:pos="567"/>
        </w:tabs>
        <w:spacing w:line="240" w:lineRule="auto"/>
        <w:ind w:left="567" w:hanging="567"/>
        <w:rPr>
          <w:rFonts w:ascii="Calibri" w:hAnsi="Calibri" w:cs="Calibri"/>
          <w:sz w:val="22"/>
          <w:szCs w:val="22"/>
        </w:rPr>
      </w:pPr>
      <w:r w:rsidRPr="00AA3CBB">
        <w:rPr>
          <w:rStyle w:val="FontStyle28"/>
          <w:rFonts w:ascii="Calibri" w:hAnsi="Calibri" w:cs="Calibri"/>
        </w:rPr>
        <w:t>Przyjmujący zamówienie oświadcza, że świadczy usługi na rzecz ludności i w ramach prowadzonej działalności gospodarczej rozlicza się osobiście z odpowiednim Urzędem Skarbowym i ponosi samodzielnie ryzyko prowadzonej działalności gospodarczej.</w:t>
      </w:r>
    </w:p>
    <w:p w14:paraId="6C40466E" w14:textId="77777777" w:rsidR="00B2356D" w:rsidRPr="00AA3CBB" w:rsidRDefault="00B2356D" w:rsidP="00B2356D">
      <w:pPr>
        <w:pStyle w:val="Style8"/>
        <w:widowControl/>
        <w:numPr>
          <w:ilvl w:val="0"/>
          <w:numId w:val="14"/>
        </w:numPr>
        <w:tabs>
          <w:tab w:val="left" w:pos="567"/>
        </w:tabs>
        <w:spacing w:line="240" w:lineRule="auto"/>
        <w:ind w:left="567" w:hanging="567"/>
        <w:rPr>
          <w:rStyle w:val="FontStyle28"/>
          <w:rFonts w:ascii="Calibri" w:hAnsi="Calibri" w:cs="Calibri"/>
        </w:rPr>
      </w:pPr>
      <w:r w:rsidRPr="00AA3CBB">
        <w:rPr>
          <w:rStyle w:val="FontStyle28"/>
          <w:rFonts w:ascii="Calibri" w:hAnsi="Calibri" w:cs="Calibri"/>
        </w:rPr>
        <w:t>Przyjmujący zamówienie oświadcza, że zgłosił swoją działalność w Zakładzie Ubezpieczeń Społecznych i opłaca należne składki ubezpieczeniowe.</w:t>
      </w:r>
    </w:p>
    <w:p w14:paraId="78DAE823" w14:textId="77777777" w:rsidR="00B2356D" w:rsidRPr="00AA3CBB" w:rsidRDefault="00B2356D" w:rsidP="00B2356D">
      <w:pPr>
        <w:pStyle w:val="Style8"/>
        <w:widowControl/>
        <w:numPr>
          <w:ilvl w:val="0"/>
          <w:numId w:val="14"/>
        </w:numPr>
        <w:tabs>
          <w:tab w:val="left" w:pos="567"/>
        </w:tabs>
        <w:spacing w:line="240" w:lineRule="auto"/>
        <w:ind w:left="567" w:hanging="567"/>
        <w:rPr>
          <w:rFonts w:ascii="Calibri" w:hAnsi="Calibri" w:cs="Calibri"/>
          <w:sz w:val="22"/>
          <w:szCs w:val="22"/>
        </w:rPr>
      </w:pPr>
      <w:r w:rsidRPr="00AA3CBB">
        <w:rPr>
          <w:rStyle w:val="FontStyle28"/>
          <w:rFonts w:ascii="Calibri" w:hAnsi="Calibri" w:cs="Calibri"/>
        </w:rPr>
        <w:t xml:space="preserve">Przyjmujący zamówienie oświadcza, że nie figuruje w Rejestrze KRK </w:t>
      </w:r>
      <w:r w:rsidRPr="00AA3CBB">
        <w:rPr>
          <w:rFonts w:ascii="Calibri" w:hAnsi="Calibri" w:cs="Calibri"/>
          <w:sz w:val="22"/>
          <w:szCs w:val="22"/>
        </w:rPr>
        <w:t>w zakresie przestępstw określonych w rozdziale XIX i XXV Kodeksu karnego, w art. 189a i art. 207 Kodeksu karnego oraz w ustawie z dnia 29 lipca 2005 r. o przeciwdziałaniu narkomanii (t.j.: Dz. U. z 2023 r., poz. 1939 z późn. zm.) lub za odpowiadające tym przestępstwom czyny zabronione określone w przepisach prawa obcego i na dowód tego przedstawia w załączeniu podpisaną Informację/Oświadczenie (</w:t>
      </w:r>
      <w:r w:rsidRPr="00AA3CBB">
        <w:rPr>
          <w:rFonts w:ascii="Calibri" w:hAnsi="Calibri" w:cs="Calibri"/>
          <w:b/>
          <w:bCs/>
          <w:sz w:val="22"/>
          <w:szCs w:val="22"/>
        </w:rPr>
        <w:t>Załącznik nr 6</w:t>
      </w:r>
      <w:r w:rsidRPr="00AA3CBB">
        <w:rPr>
          <w:rFonts w:ascii="Calibri" w:hAnsi="Calibri" w:cs="Calibri"/>
          <w:sz w:val="22"/>
          <w:szCs w:val="22"/>
        </w:rPr>
        <w:t>) i Zaświadczenie o niekaralności z KRK (</w:t>
      </w:r>
      <w:r w:rsidRPr="00AA3CBB">
        <w:rPr>
          <w:rFonts w:ascii="Calibri" w:hAnsi="Calibri" w:cs="Calibri"/>
          <w:b/>
          <w:bCs/>
          <w:sz w:val="22"/>
          <w:szCs w:val="22"/>
        </w:rPr>
        <w:t>Załącznik nr 7</w:t>
      </w:r>
      <w:r w:rsidRPr="00AA3CBB">
        <w:rPr>
          <w:rFonts w:ascii="Calibri" w:hAnsi="Calibri" w:cs="Calibri"/>
          <w:sz w:val="22"/>
          <w:szCs w:val="22"/>
        </w:rPr>
        <w:t>).</w:t>
      </w:r>
    </w:p>
    <w:p w14:paraId="0108826D" w14:textId="77777777" w:rsidR="00B2356D" w:rsidRPr="00AA3CBB" w:rsidRDefault="00B2356D" w:rsidP="00B2356D">
      <w:pPr>
        <w:pStyle w:val="Style8"/>
        <w:widowControl/>
        <w:numPr>
          <w:ilvl w:val="0"/>
          <w:numId w:val="14"/>
        </w:numPr>
        <w:tabs>
          <w:tab w:val="left" w:pos="567"/>
        </w:tabs>
        <w:spacing w:line="240" w:lineRule="auto"/>
        <w:ind w:left="567" w:hanging="567"/>
        <w:rPr>
          <w:rFonts w:ascii="Calibri" w:hAnsi="Calibri" w:cs="Calibri"/>
          <w:sz w:val="22"/>
          <w:szCs w:val="22"/>
        </w:rPr>
      </w:pPr>
      <w:r w:rsidRPr="00AA3CBB">
        <w:rPr>
          <w:rFonts w:ascii="Calibri" w:hAnsi="Calibri" w:cs="Calibri"/>
          <w:sz w:val="22"/>
          <w:szCs w:val="22"/>
        </w:rPr>
        <w:t>Przyjmujący zamówienie przyjmuje do wiadomości fakt, że Udzielający zamówienia będzie pozyskiwał i przechowywał informację o tym, czy jego dane nie figurują w Rejestrze Sprawców Przestępstw na Tle Seksualnym, zgodnie z obowiązującymi w tym zakresie przepisami. Kryterium decydującym o weryfikacji danych w Rejestrze jest wyłącznie potencjalny kontakt z małoletnim pacjentem w trakcie udzielania świadczeń.</w:t>
      </w:r>
    </w:p>
    <w:p w14:paraId="3E803EE1" w14:textId="77777777" w:rsidR="00B2356D" w:rsidRPr="00AA3CBB" w:rsidRDefault="00B2356D" w:rsidP="00B2356D">
      <w:pPr>
        <w:pStyle w:val="Style8"/>
        <w:widowControl/>
        <w:tabs>
          <w:tab w:val="left" w:pos="567"/>
        </w:tabs>
        <w:spacing w:line="240" w:lineRule="auto"/>
        <w:ind w:left="567"/>
        <w:rPr>
          <w:rFonts w:ascii="Calibri" w:hAnsi="Calibri" w:cs="Calibri"/>
          <w:sz w:val="22"/>
          <w:szCs w:val="22"/>
        </w:rPr>
      </w:pPr>
    </w:p>
    <w:p w14:paraId="58F908D1" w14:textId="77777777" w:rsidR="00B2356D" w:rsidRPr="00AA3CBB" w:rsidRDefault="00B2356D" w:rsidP="00B2356D">
      <w:pPr>
        <w:pStyle w:val="Tekstpodstawowy"/>
        <w:jc w:val="center"/>
        <w:rPr>
          <w:rFonts w:ascii="Calibri" w:hAnsi="Calibri" w:cs="Calibri"/>
          <w:b/>
          <w:color w:val="000000"/>
          <w:sz w:val="22"/>
          <w:szCs w:val="22"/>
          <w:lang w:val="pl-PL"/>
        </w:rPr>
      </w:pPr>
      <w:r w:rsidRPr="00AA3CBB">
        <w:rPr>
          <w:rFonts w:ascii="Calibri" w:hAnsi="Calibri" w:cs="Calibri"/>
          <w:b/>
          <w:color w:val="000000"/>
          <w:sz w:val="22"/>
          <w:szCs w:val="22"/>
        </w:rPr>
        <w:t xml:space="preserve">§ </w:t>
      </w:r>
      <w:r w:rsidRPr="00AA3CBB">
        <w:rPr>
          <w:rFonts w:ascii="Calibri" w:hAnsi="Calibri" w:cs="Calibri"/>
          <w:b/>
          <w:color w:val="000000"/>
          <w:sz w:val="22"/>
          <w:szCs w:val="22"/>
          <w:lang w:val="pl-PL"/>
        </w:rPr>
        <w:t xml:space="preserve">7 </w:t>
      </w:r>
    </w:p>
    <w:p w14:paraId="64D41F60" w14:textId="77777777" w:rsidR="00B2356D" w:rsidRPr="00AA3CBB" w:rsidRDefault="00B2356D" w:rsidP="00B2356D">
      <w:pPr>
        <w:pStyle w:val="Tekstpodstawowy"/>
        <w:jc w:val="center"/>
        <w:rPr>
          <w:rFonts w:ascii="Calibri" w:hAnsi="Calibri" w:cs="Calibri"/>
          <w:sz w:val="22"/>
          <w:szCs w:val="22"/>
          <w:lang w:val="pl-PL"/>
        </w:rPr>
      </w:pPr>
      <w:r w:rsidRPr="00AA3CBB">
        <w:rPr>
          <w:rFonts w:ascii="Calibri" w:hAnsi="Calibri" w:cs="Calibri"/>
          <w:b/>
          <w:color w:val="000000"/>
          <w:sz w:val="22"/>
          <w:szCs w:val="22"/>
          <w:lang w:val="pl-PL"/>
        </w:rPr>
        <w:t>Wynagrodzenie</w:t>
      </w:r>
    </w:p>
    <w:p w14:paraId="38C4A3D5" w14:textId="77777777" w:rsidR="00B2356D" w:rsidRPr="00AA3CBB" w:rsidRDefault="00B2356D" w:rsidP="00B2356D">
      <w:pPr>
        <w:pStyle w:val="Style8"/>
        <w:widowControl/>
        <w:numPr>
          <w:ilvl w:val="0"/>
          <w:numId w:val="15"/>
        </w:numPr>
        <w:tabs>
          <w:tab w:val="left" w:pos="567"/>
        </w:tabs>
        <w:spacing w:line="240" w:lineRule="auto"/>
        <w:ind w:left="567" w:hanging="567"/>
        <w:rPr>
          <w:rFonts w:ascii="Calibri" w:hAnsi="Calibri" w:cs="Calibri"/>
          <w:sz w:val="22"/>
          <w:szCs w:val="22"/>
        </w:rPr>
      </w:pPr>
      <w:r w:rsidRPr="00AA3CBB">
        <w:rPr>
          <w:rStyle w:val="FontStyle28"/>
          <w:rFonts w:ascii="Calibri" w:hAnsi="Calibri" w:cs="Calibri"/>
        </w:rPr>
        <w:t>Strony ustalają, iż okresem rozliczeniowym jest miesiąc kalendarzowy.</w:t>
      </w:r>
    </w:p>
    <w:p w14:paraId="6ACDE2D1" w14:textId="77777777" w:rsidR="00B2356D" w:rsidRPr="00AA3CBB" w:rsidRDefault="00B2356D" w:rsidP="00B2356D">
      <w:pPr>
        <w:pStyle w:val="Style8"/>
        <w:widowControl/>
        <w:numPr>
          <w:ilvl w:val="0"/>
          <w:numId w:val="15"/>
        </w:numPr>
        <w:tabs>
          <w:tab w:val="left" w:pos="567"/>
        </w:tabs>
        <w:spacing w:line="240" w:lineRule="auto"/>
        <w:ind w:left="567" w:hanging="567"/>
        <w:rPr>
          <w:rStyle w:val="FontStyle28"/>
          <w:rFonts w:ascii="Calibri" w:hAnsi="Calibri" w:cs="Calibri"/>
        </w:rPr>
      </w:pPr>
      <w:bookmarkStart w:id="0" w:name="_Hlk187652502"/>
      <w:r w:rsidRPr="00AA3CBB">
        <w:rPr>
          <w:rStyle w:val="FontStyle28"/>
          <w:rFonts w:ascii="Calibri" w:hAnsi="Calibri" w:cs="Calibri"/>
        </w:rPr>
        <w:t>Przyjmującemu zamówienie przysługuje wynagrodzenie w wysokości brutto:</w:t>
      </w:r>
    </w:p>
    <w:p w14:paraId="77834DDB" w14:textId="77777777" w:rsidR="00B2356D" w:rsidRPr="00AA3CBB" w:rsidRDefault="00B2356D" w:rsidP="00B2356D">
      <w:pPr>
        <w:pStyle w:val="Style8"/>
        <w:widowControl/>
        <w:tabs>
          <w:tab w:val="left" w:pos="567"/>
        </w:tabs>
        <w:spacing w:line="240" w:lineRule="auto"/>
        <w:ind w:left="567"/>
        <w:rPr>
          <w:rStyle w:val="FontStyle28"/>
          <w:rFonts w:ascii="Calibri" w:hAnsi="Calibri" w:cs="Calibri"/>
        </w:rPr>
      </w:pPr>
    </w:p>
    <w:bookmarkEnd w:id="0"/>
    <w:p w14:paraId="53D2B861" w14:textId="77777777" w:rsidR="00230FB5" w:rsidRDefault="00230FB5" w:rsidP="00230FB5">
      <w:pPr>
        <w:pStyle w:val="Style8"/>
        <w:widowControl/>
        <w:numPr>
          <w:ilvl w:val="1"/>
          <w:numId w:val="13"/>
        </w:numPr>
        <w:tabs>
          <w:tab w:val="num" w:pos="993"/>
        </w:tabs>
        <w:spacing w:line="240" w:lineRule="auto"/>
        <w:ind w:left="1134" w:hanging="425"/>
        <w:rPr>
          <w:rStyle w:val="FontStyle28"/>
          <w:rFonts w:ascii="Calibri" w:hAnsi="Calibri" w:cs="Calibri"/>
        </w:rPr>
      </w:pPr>
      <w:r>
        <w:rPr>
          <w:rStyle w:val="FontStyle28"/>
          <w:rFonts w:ascii="Calibri" w:hAnsi="Calibri" w:cs="Calibri"/>
        </w:rPr>
        <w:t xml:space="preserve">   ………….,00 </w:t>
      </w:r>
      <w:r w:rsidRPr="0046444F">
        <w:rPr>
          <w:rStyle w:val="FontStyle28"/>
          <w:rFonts w:ascii="Calibri" w:hAnsi="Calibri" w:cs="Calibri"/>
        </w:rPr>
        <w:t xml:space="preserve">zł za </w:t>
      </w:r>
      <w:r>
        <w:rPr>
          <w:rStyle w:val="FontStyle28"/>
          <w:rFonts w:ascii="Calibri" w:hAnsi="Calibri" w:cs="Calibri"/>
        </w:rPr>
        <w:t>każdą godzinę udzielania świadczeń w podstawowej ordynacji czasu pracy od 7.30 do 15.05. (w tym świadczenia udzielane w poradni urologicznej), przybycia na interwencje lub uczestnictwa w projekcie,</w:t>
      </w:r>
    </w:p>
    <w:p w14:paraId="55F8553A" w14:textId="77777777" w:rsidR="00230FB5" w:rsidRDefault="00230FB5" w:rsidP="00230FB5">
      <w:pPr>
        <w:pStyle w:val="Style8"/>
        <w:widowControl/>
        <w:numPr>
          <w:ilvl w:val="1"/>
          <w:numId w:val="13"/>
        </w:numPr>
        <w:tabs>
          <w:tab w:val="num" w:pos="993"/>
        </w:tabs>
        <w:spacing w:line="240" w:lineRule="auto"/>
        <w:ind w:left="1134" w:hanging="425"/>
        <w:rPr>
          <w:rStyle w:val="FontStyle28"/>
          <w:rFonts w:ascii="Calibri" w:hAnsi="Calibri" w:cs="Calibri"/>
        </w:rPr>
      </w:pPr>
      <w:r>
        <w:rPr>
          <w:rStyle w:val="FontStyle28"/>
          <w:rFonts w:ascii="Calibri" w:hAnsi="Calibri" w:cs="Calibri"/>
        </w:rPr>
        <w:t xml:space="preserve">   …………,00 zł za każdą godzinę udzielania świadczeń po 15:05</w:t>
      </w:r>
    </w:p>
    <w:p w14:paraId="09FAC47E" w14:textId="3E3CC3E8" w:rsidR="00B069E1" w:rsidRDefault="00480FEC" w:rsidP="00230FB5">
      <w:pPr>
        <w:pStyle w:val="Style8"/>
        <w:widowControl/>
        <w:numPr>
          <w:ilvl w:val="1"/>
          <w:numId w:val="13"/>
        </w:numPr>
        <w:tabs>
          <w:tab w:val="num" w:pos="993"/>
        </w:tabs>
        <w:spacing w:line="240" w:lineRule="auto"/>
        <w:ind w:left="1134" w:hanging="425"/>
        <w:rPr>
          <w:rStyle w:val="FontStyle28"/>
          <w:rFonts w:ascii="Calibri" w:hAnsi="Calibri" w:cs="Calibri"/>
        </w:rPr>
      </w:pPr>
      <w:r>
        <w:rPr>
          <w:rStyle w:val="FontStyle28"/>
          <w:rFonts w:ascii="Calibri" w:hAnsi="Calibri" w:cs="Calibri"/>
        </w:rPr>
        <w:t>..</w:t>
      </w:r>
      <w:r w:rsidR="00B069E1">
        <w:rPr>
          <w:rStyle w:val="FontStyle28"/>
          <w:rFonts w:ascii="Calibri" w:hAnsi="Calibri" w:cs="Calibri"/>
        </w:rPr>
        <w:t>………..,00 zł za każdą godzinę dyżur</w:t>
      </w:r>
      <w:r w:rsidR="00B605D7">
        <w:rPr>
          <w:rStyle w:val="FontStyle28"/>
          <w:rFonts w:ascii="Calibri" w:hAnsi="Calibri" w:cs="Calibri"/>
        </w:rPr>
        <w:t>u</w:t>
      </w:r>
      <w:r w:rsidR="00B069E1">
        <w:rPr>
          <w:rStyle w:val="FontStyle28"/>
          <w:rFonts w:ascii="Calibri" w:hAnsi="Calibri" w:cs="Calibri"/>
        </w:rPr>
        <w:t xml:space="preserve"> lekarskiego</w:t>
      </w:r>
      <w:r w:rsidR="00B605D7">
        <w:rPr>
          <w:rStyle w:val="FontStyle28"/>
          <w:rFonts w:ascii="Calibri" w:hAnsi="Calibri" w:cs="Calibri"/>
        </w:rPr>
        <w:t xml:space="preserve"> od poniedziałku do piątku </w:t>
      </w:r>
      <w:r>
        <w:rPr>
          <w:rStyle w:val="FontStyle28"/>
          <w:rFonts w:ascii="Calibri" w:hAnsi="Calibri" w:cs="Calibri"/>
        </w:rPr>
        <w:t>oraz w soboty, niedziele i święta</w:t>
      </w:r>
    </w:p>
    <w:p w14:paraId="32EA72CE" w14:textId="77777777" w:rsidR="00230FB5" w:rsidRDefault="00230FB5" w:rsidP="00230FB5">
      <w:pPr>
        <w:pStyle w:val="Style8"/>
        <w:widowControl/>
        <w:numPr>
          <w:ilvl w:val="1"/>
          <w:numId w:val="13"/>
        </w:numPr>
        <w:tabs>
          <w:tab w:val="num" w:pos="993"/>
        </w:tabs>
        <w:spacing w:line="240" w:lineRule="auto"/>
        <w:ind w:left="1134" w:hanging="425"/>
        <w:rPr>
          <w:rStyle w:val="FontStyle28"/>
          <w:rFonts w:ascii="Calibri" w:hAnsi="Calibri" w:cs="Calibri"/>
        </w:rPr>
      </w:pPr>
      <w:r>
        <w:rPr>
          <w:rStyle w:val="FontStyle28"/>
          <w:rFonts w:ascii="Calibri" w:hAnsi="Calibri" w:cs="Calibri"/>
        </w:rPr>
        <w:t xml:space="preserve">   ………….,00 zł za każdą godzinę dyżuru w gotowości (pod telefonem).</w:t>
      </w:r>
    </w:p>
    <w:p w14:paraId="2D374B4B" w14:textId="77777777" w:rsidR="00230FB5" w:rsidRDefault="00230FB5" w:rsidP="00230FB5">
      <w:pPr>
        <w:pStyle w:val="Style8"/>
        <w:widowControl/>
        <w:tabs>
          <w:tab w:val="num" w:pos="993"/>
        </w:tabs>
        <w:spacing w:line="240" w:lineRule="auto"/>
        <w:ind w:left="1134"/>
        <w:rPr>
          <w:rStyle w:val="FontStyle28"/>
          <w:rFonts w:ascii="Calibri" w:hAnsi="Calibri" w:cs="Calibri"/>
        </w:rPr>
      </w:pPr>
    </w:p>
    <w:p w14:paraId="5F34E4D9" w14:textId="7E471F3B" w:rsidR="00FC469B" w:rsidRPr="00FC469B" w:rsidRDefault="00FC469B" w:rsidP="00BC472B">
      <w:pPr>
        <w:pStyle w:val="Style8"/>
        <w:widowControl/>
        <w:numPr>
          <w:ilvl w:val="0"/>
          <w:numId w:val="13"/>
        </w:numPr>
        <w:tabs>
          <w:tab w:val="clear" w:pos="785"/>
          <w:tab w:val="num" w:pos="567"/>
        </w:tabs>
        <w:spacing w:line="240" w:lineRule="auto"/>
        <w:ind w:left="567" w:hanging="567"/>
        <w:rPr>
          <w:rFonts w:ascii="Calibri" w:hAnsi="Calibri" w:cs="Calibri"/>
          <w:sz w:val="22"/>
          <w:szCs w:val="22"/>
        </w:rPr>
      </w:pPr>
      <w:r w:rsidRPr="00BA518E">
        <w:rPr>
          <w:rFonts w:ascii="Calibri" w:hAnsi="Calibri" w:cs="Calibri"/>
          <w:sz w:val="22"/>
          <w:szCs w:val="22"/>
        </w:rPr>
        <w:t xml:space="preserve">Za wykonanie umowy w zakresie kierowania tj. realizację przedmiotu umowy określonego w § 1 ust. 3, przyjmującemu zamówienie przysługuje wynagrodzenie ryczałtowe w wysokości </w:t>
      </w:r>
      <w:r>
        <w:rPr>
          <w:rFonts w:ascii="Calibri" w:hAnsi="Calibri" w:cs="Calibri"/>
          <w:sz w:val="22"/>
          <w:szCs w:val="22"/>
        </w:rPr>
        <w:t>…………………</w:t>
      </w:r>
      <w:r w:rsidRPr="00BA518E">
        <w:rPr>
          <w:rFonts w:ascii="Calibri" w:hAnsi="Calibri" w:cs="Calibri"/>
          <w:sz w:val="22"/>
          <w:szCs w:val="22"/>
        </w:rPr>
        <w:t xml:space="preserve"> zł. brutto miesięcznie. Jeżeli Przyjmujący zamówienie będzie realizował przedmiot umowy jedynie przez część miesiąca, jego wynagrodzenie ulegnie proporcjonalnemu zmniejszeniu.</w:t>
      </w:r>
    </w:p>
    <w:p w14:paraId="57A7A9AB" w14:textId="77777777" w:rsidR="00B2356D" w:rsidRPr="00F370FC" w:rsidRDefault="00B2356D" w:rsidP="00B2356D">
      <w:pPr>
        <w:numPr>
          <w:ilvl w:val="0"/>
          <w:numId w:val="13"/>
        </w:numPr>
        <w:tabs>
          <w:tab w:val="clear" w:pos="785"/>
          <w:tab w:val="num" w:pos="567"/>
        </w:tabs>
        <w:ind w:left="567" w:hanging="567"/>
        <w:rPr>
          <w:rFonts w:ascii="Calibri" w:hAnsi="Calibri" w:cs="Calibri"/>
          <w:color w:val="auto"/>
          <w:sz w:val="22"/>
          <w:lang w:eastAsia="pl-PL"/>
        </w:rPr>
      </w:pPr>
      <w:r w:rsidRPr="00AA3CBB">
        <w:rPr>
          <w:rFonts w:ascii="Calibri" w:hAnsi="Calibri" w:cs="Calibri"/>
          <w:sz w:val="22"/>
        </w:rPr>
        <w:t>Przyjmującemu zamówienie należy się także zwrot kosztów ewentualnych wyjazdów związanych z realizacją projektu, na zasadach określonych w konkretnym projekcie.</w:t>
      </w:r>
    </w:p>
    <w:p w14:paraId="290C9374" w14:textId="6E0FA645" w:rsidR="00F370FC" w:rsidRPr="00F370FC" w:rsidRDefault="00F370FC" w:rsidP="00F370FC">
      <w:pPr>
        <w:numPr>
          <w:ilvl w:val="0"/>
          <w:numId w:val="13"/>
        </w:numPr>
        <w:tabs>
          <w:tab w:val="clear" w:pos="785"/>
          <w:tab w:val="num" w:pos="567"/>
        </w:tabs>
        <w:ind w:left="567" w:hanging="567"/>
        <w:rPr>
          <w:rFonts w:ascii="Calibri" w:hAnsi="Calibri" w:cs="Calibri"/>
          <w:color w:val="auto"/>
          <w:sz w:val="22"/>
          <w:lang w:eastAsia="pl-PL"/>
        </w:rPr>
      </w:pPr>
      <w:r w:rsidRPr="00A83F18">
        <w:rPr>
          <w:rFonts w:ascii="Calibri" w:hAnsi="Calibri" w:cs="Calibri"/>
          <w:sz w:val="22"/>
        </w:rPr>
        <w:t xml:space="preserve">Niezależnie od powyższych stawek, w zależności od wypracowania na Oddziale dodatkowych środków / procedur w ramach </w:t>
      </w:r>
      <w:proofErr w:type="spellStart"/>
      <w:r w:rsidRPr="00A83F18">
        <w:rPr>
          <w:rFonts w:ascii="Calibri" w:hAnsi="Calibri" w:cs="Calibri"/>
          <w:sz w:val="22"/>
        </w:rPr>
        <w:t>DiLO</w:t>
      </w:r>
      <w:proofErr w:type="spellEnd"/>
      <w:r w:rsidRPr="00A83F18">
        <w:rPr>
          <w:rFonts w:ascii="Calibri" w:hAnsi="Calibri" w:cs="Calibri"/>
          <w:sz w:val="22"/>
        </w:rPr>
        <w:t xml:space="preserve">, istnieje możliwość otrzymania przez Przyjmującego zamówienie dodatkowego wynagrodzenia zgodnie z decyzja i podziałem ustalonym przez Koordynatora / Kierownika Oddziału i zaakceptowanym przez Dyrekcje Udzielającego Zamówienie. W przypadku braku lub opóźnień zapłaty środków przez NFZ za wykonane procedury chirurgiczne w ramach Pakietu Onkologicznego </w:t>
      </w:r>
      <w:proofErr w:type="spellStart"/>
      <w:r w:rsidRPr="00A83F18">
        <w:rPr>
          <w:rFonts w:ascii="Calibri" w:hAnsi="Calibri" w:cs="Calibri"/>
          <w:sz w:val="22"/>
        </w:rPr>
        <w:t>DiLO</w:t>
      </w:r>
      <w:proofErr w:type="spellEnd"/>
      <w:r w:rsidRPr="00A83F18">
        <w:rPr>
          <w:rFonts w:ascii="Calibri" w:hAnsi="Calibri" w:cs="Calibri"/>
          <w:sz w:val="22"/>
        </w:rPr>
        <w:t xml:space="preserve">, zastrzega </w:t>
      </w:r>
      <w:r>
        <w:rPr>
          <w:rFonts w:ascii="Calibri" w:hAnsi="Calibri" w:cs="Calibri"/>
          <w:sz w:val="22"/>
        </w:rPr>
        <w:t>s</w:t>
      </w:r>
      <w:r w:rsidRPr="00A83F18">
        <w:rPr>
          <w:rFonts w:ascii="Calibri" w:hAnsi="Calibri" w:cs="Calibri"/>
          <w:sz w:val="22"/>
        </w:rPr>
        <w:t>ię możliwość wstrzymania wypłaty dodatkowego wynagrodzenia, do czasu wpłynięcia środków na rachunek bankowy Udzielającego zamówienia.</w:t>
      </w:r>
    </w:p>
    <w:p w14:paraId="5E738195" w14:textId="77777777" w:rsidR="00B2356D" w:rsidRPr="00AA3CBB" w:rsidRDefault="00B2356D" w:rsidP="00B2356D">
      <w:pPr>
        <w:pStyle w:val="Akapitzlist"/>
        <w:numPr>
          <w:ilvl w:val="0"/>
          <w:numId w:val="13"/>
        </w:numPr>
        <w:tabs>
          <w:tab w:val="clear" w:pos="785"/>
          <w:tab w:val="num" w:pos="567"/>
        </w:tabs>
        <w:spacing w:after="0"/>
        <w:ind w:left="567" w:right="0" w:hanging="567"/>
        <w:rPr>
          <w:rFonts w:ascii="Calibri" w:hAnsi="Calibri" w:cs="Calibri"/>
          <w:sz w:val="22"/>
        </w:rPr>
      </w:pPr>
      <w:r w:rsidRPr="00AA3CBB">
        <w:rPr>
          <w:rFonts w:ascii="Calibri" w:hAnsi="Calibri" w:cs="Calibri"/>
          <w:sz w:val="22"/>
        </w:rPr>
        <w:t xml:space="preserve">Strony zgodnie ustalają, że zobowiązane są do zachowania w poufności zarówno wysokości wynagrodzenia miesięcznego jak również poszczególnych jego składników. </w:t>
      </w:r>
    </w:p>
    <w:p w14:paraId="103F1AA2" w14:textId="77777777" w:rsidR="00B2356D" w:rsidRPr="00AA3CBB" w:rsidRDefault="00B2356D" w:rsidP="00B2356D">
      <w:pPr>
        <w:pStyle w:val="Akapitzlist"/>
        <w:numPr>
          <w:ilvl w:val="0"/>
          <w:numId w:val="13"/>
        </w:numPr>
        <w:tabs>
          <w:tab w:val="left" w:pos="567"/>
        </w:tabs>
        <w:spacing w:after="0"/>
        <w:ind w:left="567" w:right="0" w:hanging="567"/>
        <w:rPr>
          <w:rFonts w:ascii="Calibri" w:hAnsi="Calibri" w:cs="Calibri"/>
          <w:sz w:val="22"/>
        </w:rPr>
      </w:pPr>
      <w:r w:rsidRPr="00AA3CBB">
        <w:rPr>
          <w:rFonts w:ascii="Calibri" w:hAnsi="Calibri" w:cs="Calibri"/>
          <w:sz w:val="22"/>
        </w:rPr>
        <w:lastRenderedPageBreak/>
        <w:t xml:space="preserve">Wynagrodzenie płatne będzie na rachunek Przyjmującego zamówienie prowadzone przez bank: </w:t>
      </w:r>
      <w:r w:rsidRPr="00AA3CBB">
        <w:rPr>
          <w:rFonts w:ascii="Calibri" w:hAnsi="Calibri" w:cs="Calibri"/>
          <w:b/>
          <w:bCs/>
          <w:sz w:val="22"/>
        </w:rPr>
        <w:t xml:space="preserve">….. nr ………………………………………………. </w:t>
      </w:r>
      <w:r w:rsidRPr="00AA3CBB">
        <w:rPr>
          <w:rFonts w:ascii="Calibri" w:hAnsi="Calibri" w:cs="Calibri"/>
          <w:sz w:val="22"/>
        </w:rPr>
        <w:t xml:space="preserve">w okresach  miesięcznych w terminie </w:t>
      </w:r>
      <w:r w:rsidRPr="00AA3CBB">
        <w:rPr>
          <w:rFonts w:ascii="Calibri" w:hAnsi="Calibri" w:cs="Calibri"/>
          <w:b/>
          <w:sz w:val="22"/>
        </w:rPr>
        <w:t>14 dni</w:t>
      </w:r>
      <w:r w:rsidRPr="00AA3CBB">
        <w:rPr>
          <w:rFonts w:ascii="Calibri" w:hAnsi="Calibri" w:cs="Calibri"/>
          <w:sz w:val="22"/>
        </w:rPr>
        <w:t xml:space="preserve"> od dnia przedłożenia przez Przyjmującego zamówienie prawidłowo wystawionej faktury z zastrzeżeniem, że termin 14.dni liczony będzie nie wcześniej niż od pierwszego dnia miesiąca następującego po miesiącu, w którym miało miejsce udzielanie świadczeń.</w:t>
      </w:r>
    </w:p>
    <w:p w14:paraId="5FED62BC" w14:textId="77777777" w:rsidR="00B2356D" w:rsidRPr="00AA3CBB" w:rsidRDefault="00B2356D" w:rsidP="00B2356D">
      <w:pPr>
        <w:pStyle w:val="Akapitzlist"/>
        <w:numPr>
          <w:ilvl w:val="0"/>
          <w:numId w:val="13"/>
        </w:numPr>
        <w:tabs>
          <w:tab w:val="left" w:pos="567"/>
        </w:tabs>
        <w:spacing w:after="0"/>
        <w:ind w:left="567" w:right="0" w:hanging="567"/>
        <w:rPr>
          <w:rFonts w:ascii="Calibri" w:hAnsi="Calibri" w:cs="Calibri"/>
          <w:sz w:val="22"/>
        </w:rPr>
      </w:pPr>
      <w:r w:rsidRPr="00AA3CBB">
        <w:rPr>
          <w:rFonts w:ascii="Calibri" w:hAnsi="Calibri" w:cs="Calibri"/>
          <w:sz w:val="22"/>
        </w:rPr>
        <w:t xml:space="preserve">Podstawą wypłaty wynagrodzenia, o którym mowa w ust. 2, jest prawidłowa faktura wystawiona przez Przyjmującego zamówienie na koniec danego miesiąca z załączonym do niego wykazem udzielonych świadczeń zdrowotnych potwierdzonym pod względem merytorycznym i ilościowym przez osobę wyznaczoną przez Udzielającego zamówienia – kierownika oddziału/pielęgniarkę oddziałową lub przełożoną. </w:t>
      </w:r>
    </w:p>
    <w:p w14:paraId="218E559B" w14:textId="77777777" w:rsidR="00E14023" w:rsidRPr="00AA3CBB" w:rsidRDefault="00B2356D" w:rsidP="00E14023">
      <w:pPr>
        <w:pStyle w:val="Tekstpodstawowy"/>
        <w:numPr>
          <w:ilvl w:val="0"/>
          <w:numId w:val="13"/>
        </w:numPr>
        <w:tabs>
          <w:tab w:val="left" w:pos="567"/>
        </w:tabs>
        <w:ind w:left="567" w:hanging="567"/>
        <w:rPr>
          <w:rFonts w:ascii="Calibri" w:hAnsi="Calibri" w:cs="Calibri"/>
          <w:sz w:val="22"/>
          <w:szCs w:val="22"/>
        </w:rPr>
      </w:pPr>
      <w:r w:rsidRPr="00AA3CBB">
        <w:rPr>
          <w:rFonts w:ascii="Calibri" w:hAnsi="Calibri" w:cs="Calibri"/>
          <w:sz w:val="22"/>
          <w:szCs w:val="22"/>
          <w:lang w:val="pl-PL"/>
        </w:rPr>
        <w:t>Fakturę</w:t>
      </w:r>
      <w:r w:rsidRPr="00AA3CBB">
        <w:rPr>
          <w:rFonts w:ascii="Calibri" w:hAnsi="Calibri" w:cs="Calibri"/>
          <w:sz w:val="22"/>
          <w:szCs w:val="22"/>
        </w:rPr>
        <w:t xml:space="preserve"> wraz z załącznikiem Przyjmujący zamówienie składa w </w:t>
      </w:r>
      <w:r w:rsidRPr="00AA3CBB">
        <w:rPr>
          <w:rFonts w:ascii="Calibri" w:hAnsi="Calibri" w:cs="Calibri"/>
          <w:sz w:val="22"/>
          <w:szCs w:val="22"/>
          <w:lang w:val="pl-PL"/>
        </w:rPr>
        <w:t>Kancelarii Udzielającego zamówienia</w:t>
      </w:r>
      <w:r w:rsidRPr="00AA3CBB">
        <w:rPr>
          <w:rFonts w:ascii="Calibri" w:hAnsi="Calibri" w:cs="Calibri"/>
          <w:sz w:val="22"/>
          <w:szCs w:val="22"/>
        </w:rPr>
        <w:t xml:space="preserve"> w terminie do 7 dni po upływie miesiąca, za miesiąc poprzedni.  </w:t>
      </w:r>
    </w:p>
    <w:p w14:paraId="18E1DB2E" w14:textId="2BE464DD" w:rsidR="00E14023" w:rsidRPr="00AA3CBB" w:rsidRDefault="00E14023" w:rsidP="00E14023">
      <w:pPr>
        <w:pStyle w:val="Tekstpodstawowy"/>
        <w:numPr>
          <w:ilvl w:val="0"/>
          <w:numId w:val="13"/>
        </w:numPr>
        <w:tabs>
          <w:tab w:val="left" w:pos="567"/>
        </w:tabs>
        <w:ind w:left="567" w:hanging="567"/>
        <w:rPr>
          <w:rFonts w:ascii="Calibri" w:hAnsi="Calibri" w:cs="Calibri"/>
          <w:sz w:val="22"/>
          <w:szCs w:val="22"/>
        </w:rPr>
      </w:pPr>
      <w:r w:rsidRPr="00AA3CBB">
        <w:rPr>
          <w:rFonts w:ascii="Calibri" w:hAnsi="Calibri" w:cs="Calibri"/>
          <w:sz w:val="22"/>
          <w:szCs w:val="22"/>
        </w:rPr>
        <w:t xml:space="preserve">W przypadku </w:t>
      </w:r>
      <w:r w:rsidRPr="00AA3CBB">
        <w:rPr>
          <w:rStyle w:val="FontStyle28"/>
          <w:rFonts w:ascii="Calibri" w:hAnsi="Calibri" w:cs="Calibri"/>
        </w:rPr>
        <w:t>Przyjmujących zamówienie</w:t>
      </w:r>
      <w:r w:rsidRPr="00AA3CBB">
        <w:rPr>
          <w:rFonts w:ascii="Calibri" w:hAnsi="Calibri" w:cs="Calibri"/>
          <w:sz w:val="22"/>
          <w:szCs w:val="22"/>
        </w:rPr>
        <w:t xml:space="preserve"> zobowiązanych do wystawiania faktur  ustrukturyzowanych za pośrednictwem Krajowego Systemu e-Faktur (</w:t>
      </w:r>
      <w:proofErr w:type="spellStart"/>
      <w:r w:rsidRPr="00AA3CBB">
        <w:rPr>
          <w:rFonts w:ascii="Calibri" w:hAnsi="Calibri" w:cs="Calibri"/>
          <w:sz w:val="22"/>
          <w:szCs w:val="22"/>
        </w:rPr>
        <w:t>KSeF</w:t>
      </w:r>
      <w:proofErr w:type="spellEnd"/>
      <w:r w:rsidRPr="00AA3CBB">
        <w:rPr>
          <w:rFonts w:ascii="Calibri" w:hAnsi="Calibri" w:cs="Calibri"/>
          <w:sz w:val="22"/>
          <w:szCs w:val="22"/>
        </w:rPr>
        <w:t>):</w:t>
      </w:r>
    </w:p>
    <w:p w14:paraId="2BA23C78" w14:textId="62B61852" w:rsidR="00E14023" w:rsidRPr="00AA3CBB" w:rsidRDefault="00E14023" w:rsidP="00E14023">
      <w:pPr>
        <w:pStyle w:val="Akapitzlist"/>
        <w:ind w:left="785" w:firstLine="0"/>
        <w:rPr>
          <w:rFonts w:ascii="Calibri" w:hAnsi="Calibri" w:cs="Calibri"/>
          <w:sz w:val="22"/>
        </w:rPr>
      </w:pPr>
      <w:r w:rsidRPr="00AA3CBB">
        <w:rPr>
          <w:rFonts w:ascii="Calibri" w:hAnsi="Calibri" w:cs="Calibri"/>
          <w:sz w:val="22"/>
        </w:rPr>
        <w:t xml:space="preserve">1) </w:t>
      </w:r>
      <w:r w:rsidRPr="00AA3CBB">
        <w:rPr>
          <w:rStyle w:val="FontStyle28"/>
          <w:rFonts w:ascii="Calibri" w:hAnsi="Calibri" w:cs="Calibri"/>
        </w:rPr>
        <w:t xml:space="preserve">Przyjmujący zamówienie </w:t>
      </w:r>
      <w:r w:rsidRPr="00AA3CBB">
        <w:rPr>
          <w:rFonts w:ascii="Calibri" w:hAnsi="Calibri" w:cs="Calibri"/>
          <w:sz w:val="22"/>
        </w:rPr>
        <w:t>zobowiązuje się do wystawiania faktur wyłącznie w formie faktur ustrukturyzowanych za pośrednictwem Krajowego Systemu e-Faktur (</w:t>
      </w:r>
      <w:proofErr w:type="spellStart"/>
      <w:r w:rsidRPr="00AA3CBB">
        <w:rPr>
          <w:rFonts w:ascii="Calibri" w:hAnsi="Calibri" w:cs="Calibri"/>
          <w:sz w:val="22"/>
        </w:rPr>
        <w:t>KSeF</w:t>
      </w:r>
      <w:proofErr w:type="spellEnd"/>
      <w:r w:rsidRPr="00AA3CBB">
        <w:rPr>
          <w:rFonts w:ascii="Calibri" w:hAnsi="Calibri" w:cs="Calibri"/>
          <w:sz w:val="22"/>
        </w:rPr>
        <w:t>), zgodnie z obowiązującymi przepisami prawa.</w:t>
      </w:r>
    </w:p>
    <w:p w14:paraId="09F68962" w14:textId="16059282" w:rsidR="00E14023" w:rsidRPr="00AA3CBB" w:rsidRDefault="00E14023" w:rsidP="00AA3CBB">
      <w:pPr>
        <w:pStyle w:val="Akapitzlist"/>
        <w:ind w:left="785" w:firstLine="0"/>
        <w:rPr>
          <w:rFonts w:ascii="Calibri" w:hAnsi="Calibri" w:cs="Calibri"/>
          <w:sz w:val="22"/>
        </w:rPr>
      </w:pPr>
      <w:r w:rsidRPr="00AA3CBB">
        <w:rPr>
          <w:rFonts w:ascii="Calibri" w:hAnsi="Calibri" w:cs="Calibri"/>
          <w:sz w:val="22"/>
        </w:rPr>
        <w:t xml:space="preserve">2) Za dzień doręczenia faktury Udzielającemu zamówienie uznaje się dzień otrzymania faktury przez Udzielającego zamówienie w </w:t>
      </w:r>
      <w:proofErr w:type="spellStart"/>
      <w:r w:rsidRPr="00AA3CBB">
        <w:rPr>
          <w:rFonts w:ascii="Calibri" w:hAnsi="Calibri" w:cs="Calibri"/>
          <w:sz w:val="22"/>
        </w:rPr>
        <w:t>KSeF</w:t>
      </w:r>
      <w:proofErr w:type="spellEnd"/>
      <w:r w:rsidRPr="00AA3CBB">
        <w:rPr>
          <w:rFonts w:ascii="Calibri" w:hAnsi="Calibri" w:cs="Calibri"/>
          <w:sz w:val="22"/>
        </w:rPr>
        <w:t>.</w:t>
      </w:r>
    </w:p>
    <w:p w14:paraId="52013A82" w14:textId="66571C4D" w:rsidR="00E14023" w:rsidRPr="00AA3CBB" w:rsidRDefault="00E14023" w:rsidP="00AA3CBB">
      <w:pPr>
        <w:pStyle w:val="Akapitzlist"/>
        <w:ind w:left="785" w:firstLine="0"/>
        <w:rPr>
          <w:rFonts w:ascii="Calibri" w:hAnsi="Calibri" w:cs="Calibri"/>
          <w:sz w:val="22"/>
        </w:rPr>
      </w:pPr>
      <w:r w:rsidRPr="00AA3CBB">
        <w:rPr>
          <w:rFonts w:ascii="Calibri" w:hAnsi="Calibri" w:cs="Calibri"/>
          <w:sz w:val="22"/>
        </w:rPr>
        <w:t xml:space="preserve">3) W przypadku wystąpienia awarii systemu </w:t>
      </w:r>
      <w:proofErr w:type="spellStart"/>
      <w:r w:rsidRPr="00AA3CBB">
        <w:rPr>
          <w:rFonts w:ascii="Calibri" w:hAnsi="Calibri" w:cs="Calibri"/>
          <w:sz w:val="22"/>
        </w:rPr>
        <w:t>KSeF</w:t>
      </w:r>
      <w:proofErr w:type="spellEnd"/>
      <w:r w:rsidRPr="00AA3CBB">
        <w:rPr>
          <w:rFonts w:ascii="Calibri" w:hAnsi="Calibri" w:cs="Calibri"/>
          <w:sz w:val="22"/>
        </w:rPr>
        <w:t xml:space="preserve"> lub innych przesłanek uniemożliwiających wystawienie faktury za pośrednictwem </w:t>
      </w:r>
      <w:proofErr w:type="spellStart"/>
      <w:r w:rsidRPr="00AA3CBB">
        <w:rPr>
          <w:rFonts w:ascii="Calibri" w:hAnsi="Calibri" w:cs="Calibri"/>
          <w:sz w:val="22"/>
        </w:rPr>
        <w:t>KSeF</w:t>
      </w:r>
      <w:proofErr w:type="spellEnd"/>
      <w:r w:rsidRPr="00AA3CBB">
        <w:rPr>
          <w:rFonts w:ascii="Calibri" w:hAnsi="Calibri" w:cs="Calibri"/>
          <w:sz w:val="22"/>
        </w:rPr>
        <w:t xml:space="preserve">, </w:t>
      </w:r>
      <w:r w:rsidRPr="00AA3CBB">
        <w:rPr>
          <w:rStyle w:val="FontStyle28"/>
          <w:rFonts w:ascii="Calibri" w:hAnsi="Calibri" w:cs="Calibri"/>
        </w:rPr>
        <w:t xml:space="preserve">Przyjmujący zamówienie </w:t>
      </w:r>
      <w:r w:rsidRPr="00AA3CBB">
        <w:rPr>
          <w:rFonts w:ascii="Calibri" w:hAnsi="Calibri" w:cs="Calibri"/>
          <w:sz w:val="22"/>
        </w:rPr>
        <w:t>zobowiązany jest do niezwłocznego poinformowania Udzielającego zamówienie zgodnie z przepisami przejściowymi wynikającymi z obowiązujących aktów prawnych.</w:t>
      </w:r>
    </w:p>
    <w:p w14:paraId="142E7920" w14:textId="59B58F9C" w:rsidR="00E14023" w:rsidRPr="00AA3CBB" w:rsidRDefault="00E14023" w:rsidP="00AA3CBB">
      <w:pPr>
        <w:pStyle w:val="Akapitzlist"/>
        <w:ind w:left="785" w:firstLine="0"/>
        <w:rPr>
          <w:rFonts w:ascii="Calibri" w:hAnsi="Calibri" w:cs="Calibri"/>
          <w:sz w:val="22"/>
        </w:rPr>
      </w:pPr>
      <w:r w:rsidRPr="00AA3CBB">
        <w:rPr>
          <w:rFonts w:ascii="Calibri" w:hAnsi="Calibri" w:cs="Calibri"/>
          <w:sz w:val="22"/>
        </w:rPr>
        <w:t xml:space="preserve">4) W przypadku wymaganego dołączenia do faktury załącznika/ów i innych dokumentów, </w:t>
      </w:r>
      <w:r w:rsidRPr="00AA3CBB">
        <w:rPr>
          <w:rFonts w:ascii="Calibri" w:hAnsi="Calibri" w:cs="Calibri"/>
          <w:sz w:val="22"/>
          <w:u w:val="single"/>
        </w:rPr>
        <w:t xml:space="preserve">których nie będzie można dołączyć w </w:t>
      </w:r>
      <w:proofErr w:type="spellStart"/>
      <w:r w:rsidRPr="00AA3CBB">
        <w:rPr>
          <w:rFonts w:ascii="Calibri" w:hAnsi="Calibri" w:cs="Calibri"/>
          <w:sz w:val="22"/>
          <w:u w:val="single"/>
        </w:rPr>
        <w:t>KSeF</w:t>
      </w:r>
      <w:proofErr w:type="spellEnd"/>
      <w:r w:rsidRPr="00AA3CBB">
        <w:rPr>
          <w:rFonts w:ascii="Calibri" w:hAnsi="Calibri" w:cs="Calibri"/>
          <w:sz w:val="22"/>
        </w:rPr>
        <w:t xml:space="preserve"> – </w:t>
      </w:r>
      <w:r w:rsidRPr="00AA3CBB">
        <w:rPr>
          <w:rStyle w:val="FontStyle28"/>
          <w:rFonts w:ascii="Calibri" w:hAnsi="Calibri" w:cs="Calibri"/>
        </w:rPr>
        <w:t xml:space="preserve">Przyjmujący zamówienie </w:t>
      </w:r>
      <w:r w:rsidRPr="00AA3CBB">
        <w:rPr>
          <w:rFonts w:ascii="Calibri" w:hAnsi="Calibri" w:cs="Calibri"/>
          <w:sz w:val="22"/>
        </w:rPr>
        <w:t xml:space="preserve">zobowiązany jest do doręczenia ich na adres </w:t>
      </w:r>
      <w:hyperlink r:id="rId11" w:history="1">
        <w:r w:rsidRPr="00AA3CBB">
          <w:rPr>
            <w:rStyle w:val="Hipercze"/>
            <w:rFonts w:ascii="Calibri" w:eastAsiaTheme="majorEastAsia" w:hAnsi="Calibri" w:cs="Calibri"/>
            <w:sz w:val="22"/>
          </w:rPr>
          <w:t>dcopih@dcopih.pl</w:t>
        </w:r>
      </w:hyperlink>
      <w:r w:rsidRPr="00AA3CBB">
        <w:rPr>
          <w:rFonts w:ascii="Calibri" w:hAnsi="Calibri" w:cs="Calibri"/>
          <w:sz w:val="22"/>
        </w:rPr>
        <w:t xml:space="preserve"> z dopiskiem jakiej umowy i faktury (numer referencyjny z </w:t>
      </w:r>
      <w:proofErr w:type="spellStart"/>
      <w:r w:rsidRPr="00AA3CBB">
        <w:rPr>
          <w:rFonts w:ascii="Calibri" w:hAnsi="Calibri" w:cs="Calibri"/>
          <w:sz w:val="22"/>
        </w:rPr>
        <w:t>KSeF</w:t>
      </w:r>
      <w:proofErr w:type="spellEnd"/>
      <w:r w:rsidRPr="00AA3CBB">
        <w:rPr>
          <w:rFonts w:ascii="Calibri" w:hAnsi="Calibri" w:cs="Calibri"/>
          <w:sz w:val="22"/>
        </w:rPr>
        <w:t>) dotyczą.</w:t>
      </w:r>
    </w:p>
    <w:p w14:paraId="7B53B5DE" w14:textId="181C744B" w:rsidR="00E14023" w:rsidRPr="00AA3CBB" w:rsidRDefault="00E14023" w:rsidP="00AA3CBB">
      <w:pPr>
        <w:pStyle w:val="Akapitzlist"/>
        <w:ind w:left="785" w:firstLine="0"/>
        <w:rPr>
          <w:rFonts w:ascii="Calibri" w:hAnsi="Calibri" w:cs="Calibri"/>
          <w:sz w:val="22"/>
        </w:rPr>
      </w:pPr>
      <w:r w:rsidRPr="00AA3CBB">
        <w:rPr>
          <w:rFonts w:ascii="Calibri" w:hAnsi="Calibri" w:cs="Calibri"/>
          <w:sz w:val="22"/>
        </w:rPr>
        <w:t xml:space="preserve">5) Udzielający zamówienia zastrzega sobie prawo do żądania potwierdzenia wysłania faktury do </w:t>
      </w:r>
      <w:proofErr w:type="spellStart"/>
      <w:r w:rsidRPr="00AA3CBB">
        <w:rPr>
          <w:rFonts w:ascii="Calibri" w:hAnsi="Calibri" w:cs="Calibri"/>
          <w:sz w:val="22"/>
        </w:rPr>
        <w:t>KSeF</w:t>
      </w:r>
      <w:proofErr w:type="spellEnd"/>
      <w:r w:rsidRPr="00AA3CBB">
        <w:rPr>
          <w:rFonts w:ascii="Calibri" w:hAnsi="Calibri" w:cs="Calibri"/>
          <w:sz w:val="22"/>
        </w:rPr>
        <w:t xml:space="preserve"> oraz numeru referencyjnego faktury nadanego przez system.</w:t>
      </w:r>
    </w:p>
    <w:p w14:paraId="28B6D187" w14:textId="77777777" w:rsidR="00E14023" w:rsidRPr="00AA3CBB" w:rsidRDefault="00E14023" w:rsidP="00AA3CBB">
      <w:pPr>
        <w:pStyle w:val="Tekstpodstawowy"/>
        <w:tabs>
          <w:tab w:val="left" w:pos="567"/>
        </w:tabs>
        <w:ind w:left="567"/>
        <w:rPr>
          <w:rFonts w:ascii="Calibri" w:hAnsi="Calibri" w:cs="Calibri"/>
          <w:sz w:val="22"/>
          <w:szCs w:val="22"/>
        </w:rPr>
      </w:pPr>
    </w:p>
    <w:p w14:paraId="43AFACD2" w14:textId="74D26BF1" w:rsidR="00B2356D" w:rsidRPr="00AA3CBB" w:rsidRDefault="00B2356D" w:rsidP="00B2356D">
      <w:pPr>
        <w:pStyle w:val="Tekstpodstawowy"/>
        <w:numPr>
          <w:ilvl w:val="0"/>
          <w:numId w:val="13"/>
        </w:numPr>
        <w:tabs>
          <w:tab w:val="left" w:pos="567"/>
        </w:tabs>
        <w:ind w:left="567" w:hanging="567"/>
        <w:rPr>
          <w:rFonts w:ascii="Calibri" w:hAnsi="Calibri" w:cs="Calibri"/>
          <w:sz w:val="22"/>
          <w:szCs w:val="22"/>
        </w:rPr>
      </w:pPr>
      <w:r w:rsidRPr="00AA3CBB">
        <w:rPr>
          <w:rFonts w:ascii="Calibri" w:hAnsi="Calibri" w:cs="Calibri"/>
          <w:sz w:val="22"/>
          <w:szCs w:val="22"/>
          <w:lang w:val="pl-PL"/>
        </w:rPr>
        <w:t xml:space="preserve">W przypadku uchybienia terminowi złożenia faktury przez Przyjmującego zamówienie, o którym mowa w ust. </w:t>
      </w:r>
      <w:r w:rsidR="006F7A22">
        <w:rPr>
          <w:rFonts w:ascii="Calibri" w:hAnsi="Calibri" w:cs="Calibri"/>
          <w:sz w:val="22"/>
          <w:szCs w:val="22"/>
          <w:lang w:val="pl-PL"/>
        </w:rPr>
        <w:t>9</w:t>
      </w:r>
      <w:r w:rsidRPr="00AA3CBB">
        <w:rPr>
          <w:rFonts w:ascii="Calibri" w:hAnsi="Calibri" w:cs="Calibri"/>
          <w:sz w:val="22"/>
          <w:szCs w:val="22"/>
          <w:lang w:val="pl-PL"/>
        </w:rPr>
        <w:t xml:space="preserve">, termin płatności określony w ust. </w:t>
      </w:r>
      <w:r w:rsidR="006F7A22">
        <w:rPr>
          <w:rFonts w:ascii="Calibri" w:hAnsi="Calibri" w:cs="Calibri"/>
          <w:sz w:val="22"/>
          <w:szCs w:val="22"/>
          <w:lang w:val="pl-PL"/>
        </w:rPr>
        <w:t>7</w:t>
      </w:r>
      <w:r w:rsidRPr="00AA3CBB">
        <w:rPr>
          <w:rFonts w:ascii="Calibri" w:hAnsi="Calibri" w:cs="Calibri"/>
          <w:sz w:val="22"/>
          <w:szCs w:val="22"/>
          <w:lang w:val="pl-PL"/>
        </w:rPr>
        <w:t xml:space="preserve"> ulega wydłużeniu do 30 dni licząc od początku miesiąca następującego po miesiącu kalendarzowym, w którym złożona została prawidłowo wystawiona faktura.</w:t>
      </w:r>
    </w:p>
    <w:p w14:paraId="4585DF49" w14:textId="77777777" w:rsidR="00B2356D" w:rsidRPr="00AA3CBB" w:rsidRDefault="00B2356D" w:rsidP="00B2356D">
      <w:pPr>
        <w:pStyle w:val="Tekstpodstawowy"/>
        <w:numPr>
          <w:ilvl w:val="0"/>
          <w:numId w:val="13"/>
        </w:numPr>
        <w:tabs>
          <w:tab w:val="left" w:pos="567"/>
        </w:tabs>
        <w:ind w:left="567" w:hanging="567"/>
        <w:rPr>
          <w:rFonts w:ascii="Calibri" w:hAnsi="Calibri" w:cs="Calibri"/>
          <w:sz w:val="22"/>
          <w:szCs w:val="22"/>
        </w:rPr>
      </w:pPr>
      <w:r w:rsidRPr="00AA3CBB">
        <w:rPr>
          <w:rFonts w:ascii="Calibri" w:hAnsi="Calibri" w:cs="Calibri"/>
          <w:sz w:val="22"/>
          <w:szCs w:val="22"/>
        </w:rPr>
        <w:t>Udzielający zamówienia zobowiązuje się do terminowej zapłaty wynagrodzenia na rzecz Przyjmującego zamówienie, pod warunkiem złożenia prawidłowej i kompletnej faktury.  W przypadku nieuzasadnionego opóźnienia w zapłacie wynagrodzenia, Przyjmujący zamówienie będzie miał prawo naliczyć odsetki w wysokości ustawowej, zgodnie z ustawą o terminach zapłaty w transakcjach handlowych.</w:t>
      </w:r>
    </w:p>
    <w:p w14:paraId="3BD3DC0C" w14:textId="77777777" w:rsidR="00B2356D" w:rsidRPr="00AA3CBB" w:rsidRDefault="00B2356D" w:rsidP="00B2356D">
      <w:pPr>
        <w:pStyle w:val="Tekstpodstawowy"/>
        <w:numPr>
          <w:ilvl w:val="0"/>
          <w:numId w:val="13"/>
        </w:numPr>
        <w:tabs>
          <w:tab w:val="left" w:pos="567"/>
        </w:tabs>
        <w:ind w:left="567" w:hanging="567"/>
        <w:rPr>
          <w:rFonts w:ascii="Calibri" w:hAnsi="Calibri" w:cs="Calibri"/>
          <w:sz w:val="22"/>
          <w:szCs w:val="22"/>
        </w:rPr>
      </w:pPr>
      <w:r w:rsidRPr="00AA3CBB">
        <w:rPr>
          <w:rFonts w:ascii="Calibri" w:hAnsi="Calibri" w:cs="Calibri"/>
          <w:sz w:val="22"/>
          <w:szCs w:val="22"/>
        </w:rPr>
        <w:t xml:space="preserve">Strony przewidują możliwość renegocjacji warunków umowy, w tym wynagrodzenia w przypadku </w:t>
      </w:r>
      <w:r w:rsidRPr="00AA3CBB">
        <w:rPr>
          <w:rFonts w:ascii="Calibri" w:hAnsi="Calibri" w:cs="Calibri"/>
          <w:b/>
          <w:sz w:val="22"/>
          <w:szCs w:val="22"/>
          <w:lang w:val="pl-PL"/>
        </w:rPr>
        <w:t xml:space="preserve">nadzwyczajnych nieprzewidzianych </w:t>
      </w:r>
      <w:r w:rsidRPr="00AA3CBB">
        <w:rPr>
          <w:rFonts w:ascii="Calibri" w:hAnsi="Calibri" w:cs="Calibri"/>
          <w:b/>
          <w:sz w:val="22"/>
          <w:szCs w:val="22"/>
        </w:rPr>
        <w:t>zmian</w:t>
      </w:r>
      <w:r w:rsidRPr="00AA3CBB">
        <w:rPr>
          <w:rFonts w:ascii="Calibri" w:hAnsi="Calibri" w:cs="Calibri"/>
          <w:sz w:val="22"/>
          <w:szCs w:val="22"/>
        </w:rPr>
        <w:t xml:space="preserve"> okoliczności związanych z wykonywaniem niniejszej umowy </w:t>
      </w:r>
      <w:r w:rsidRPr="00AA3CBB">
        <w:rPr>
          <w:rFonts w:ascii="Calibri" w:hAnsi="Calibri" w:cs="Calibri"/>
          <w:sz w:val="22"/>
          <w:szCs w:val="22"/>
          <w:lang w:val="pl-PL"/>
        </w:rPr>
        <w:t xml:space="preserve">(np. siła wyższa, wystąpienie stanu epidemicznego) </w:t>
      </w:r>
      <w:r w:rsidRPr="00AA3CBB">
        <w:rPr>
          <w:rFonts w:ascii="Calibri" w:hAnsi="Calibri" w:cs="Calibri"/>
          <w:sz w:val="22"/>
          <w:szCs w:val="22"/>
        </w:rPr>
        <w:t>oraz zmian prawa</w:t>
      </w:r>
      <w:r w:rsidRPr="00AA3CBB">
        <w:rPr>
          <w:rFonts w:ascii="Calibri" w:hAnsi="Calibri" w:cs="Calibri"/>
          <w:sz w:val="22"/>
          <w:szCs w:val="22"/>
          <w:lang w:val="pl-PL"/>
        </w:rPr>
        <w:t>, zwłaszcza w związku ze stanem epidemii, stanem wojennym lub innym stanem nadzwyczajnym</w:t>
      </w:r>
      <w:r w:rsidRPr="00AA3CBB">
        <w:rPr>
          <w:rFonts w:ascii="Calibri" w:hAnsi="Calibri" w:cs="Calibri"/>
          <w:sz w:val="22"/>
          <w:szCs w:val="22"/>
        </w:rPr>
        <w:t xml:space="preserve">. </w:t>
      </w:r>
      <w:r w:rsidRPr="00AA3CBB">
        <w:rPr>
          <w:rFonts w:ascii="Calibri" w:hAnsi="Calibri" w:cs="Calibri"/>
          <w:sz w:val="22"/>
          <w:szCs w:val="22"/>
          <w:lang w:val="pl-PL"/>
        </w:rPr>
        <w:t xml:space="preserve">Powyższe dotyczy także możliwości zawarcia aneksu w zakresie dodatkowych czynności i/lub wynagrodzenia w przypadku przystąpienia przez Udzielającego zamówienie do programów zdrowotnych finansowanych przez NFZ i/lub Ministerstwo Zdrowia lub też otrzymania grantów naukowych/badawczych. </w:t>
      </w:r>
    </w:p>
    <w:p w14:paraId="49AD7ABF" w14:textId="77777777" w:rsidR="00B2356D" w:rsidRPr="00AA3CBB" w:rsidRDefault="00B2356D" w:rsidP="00B2356D">
      <w:pPr>
        <w:pStyle w:val="Tekstpodstawowy"/>
        <w:tabs>
          <w:tab w:val="left" w:pos="567"/>
        </w:tabs>
        <w:ind w:left="567"/>
        <w:rPr>
          <w:rFonts w:ascii="Calibri" w:hAnsi="Calibri" w:cs="Calibri"/>
          <w:sz w:val="22"/>
          <w:szCs w:val="22"/>
        </w:rPr>
      </w:pPr>
    </w:p>
    <w:p w14:paraId="1F4AC8AE" w14:textId="77777777" w:rsidR="00B2356D" w:rsidRPr="00AA3CBB" w:rsidRDefault="00B2356D" w:rsidP="00B2356D">
      <w:pPr>
        <w:pStyle w:val="Tekstpodstawowy"/>
        <w:jc w:val="center"/>
        <w:rPr>
          <w:rFonts w:ascii="Calibri" w:hAnsi="Calibri" w:cs="Calibri"/>
          <w:sz w:val="22"/>
          <w:szCs w:val="22"/>
        </w:rPr>
      </w:pPr>
      <w:r w:rsidRPr="00AA3CBB">
        <w:rPr>
          <w:rFonts w:ascii="Calibri" w:hAnsi="Calibri" w:cs="Calibri"/>
          <w:b/>
          <w:sz w:val="22"/>
          <w:szCs w:val="22"/>
        </w:rPr>
        <w:t xml:space="preserve">§ </w:t>
      </w:r>
      <w:r w:rsidRPr="00AA3CBB">
        <w:rPr>
          <w:rFonts w:ascii="Calibri" w:hAnsi="Calibri" w:cs="Calibri"/>
          <w:b/>
          <w:sz w:val="22"/>
          <w:szCs w:val="22"/>
          <w:lang w:val="pl-PL"/>
        </w:rPr>
        <w:t>8</w:t>
      </w:r>
    </w:p>
    <w:p w14:paraId="13018624" w14:textId="77777777" w:rsidR="00B2356D" w:rsidRPr="00AA3CBB" w:rsidRDefault="00B2356D" w:rsidP="00B2356D">
      <w:pPr>
        <w:pStyle w:val="Style7"/>
        <w:widowControl/>
        <w:jc w:val="center"/>
        <w:rPr>
          <w:rFonts w:ascii="Calibri" w:hAnsi="Calibri" w:cs="Calibri"/>
          <w:sz w:val="22"/>
          <w:szCs w:val="22"/>
        </w:rPr>
      </w:pPr>
      <w:r w:rsidRPr="00AA3CBB">
        <w:rPr>
          <w:rStyle w:val="FontStyle24"/>
          <w:rFonts w:ascii="Calibri" w:hAnsi="Calibri" w:cs="Calibri"/>
          <w:sz w:val="22"/>
          <w:szCs w:val="22"/>
        </w:rPr>
        <w:t>Przerwa w udzielaniu świadczeń</w:t>
      </w:r>
    </w:p>
    <w:p w14:paraId="3C83DF22" w14:textId="77777777" w:rsidR="00B2356D" w:rsidRPr="00AA3CBB" w:rsidRDefault="00B2356D" w:rsidP="00B2356D">
      <w:pPr>
        <w:pStyle w:val="Tekstpodstawowy"/>
        <w:numPr>
          <w:ilvl w:val="3"/>
          <w:numId w:val="3"/>
        </w:numPr>
        <w:tabs>
          <w:tab w:val="clear" w:pos="0"/>
          <w:tab w:val="num" w:pos="567"/>
        </w:tabs>
        <w:ind w:left="567" w:hanging="567"/>
        <w:rPr>
          <w:rFonts w:ascii="Calibri" w:hAnsi="Calibri" w:cs="Calibri"/>
          <w:sz w:val="22"/>
          <w:szCs w:val="22"/>
        </w:rPr>
      </w:pPr>
      <w:r w:rsidRPr="00AA3CBB">
        <w:rPr>
          <w:rFonts w:ascii="Calibri" w:hAnsi="Calibri" w:cs="Calibri"/>
          <w:color w:val="000000"/>
          <w:sz w:val="22"/>
          <w:szCs w:val="22"/>
        </w:rPr>
        <w:t xml:space="preserve">Przyjmującemu zamówienie przysługuje w ciągu </w:t>
      </w:r>
      <w:r w:rsidRPr="00AA3CBB">
        <w:rPr>
          <w:rFonts w:ascii="Calibri" w:hAnsi="Calibri" w:cs="Calibri"/>
          <w:color w:val="000000"/>
          <w:sz w:val="22"/>
          <w:szCs w:val="22"/>
          <w:lang w:val="pl-PL"/>
        </w:rPr>
        <w:t xml:space="preserve">każdych kolejnych </w:t>
      </w:r>
      <w:r w:rsidRPr="00AA3CBB">
        <w:rPr>
          <w:rFonts w:ascii="Calibri" w:hAnsi="Calibri" w:cs="Calibri"/>
          <w:color w:val="000000"/>
          <w:sz w:val="22"/>
          <w:szCs w:val="22"/>
        </w:rPr>
        <w:t>12 miesięcy obowiązywania  umowy</w:t>
      </w:r>
      <w:r w:rsidRPr="00AA3CBB">
        <w:rPr>
          <w:rFonts w:ascii="Calibri" w:hAnsi="Calibri" w:cs="Calibri"/>
          <w:color w:val="000000"/>
          <w:sz w:val="22"/>
          <w:szCs w:val="22"/>
          <w:lang w:val="pl-PL"/>
        </w:rPr>
        <w:t xml:space="preserve"> </w:t>
      </w:r>
      <w:r w:rsidRPr="00AA3CBB">
        <w:rPr>
          <w:rFonts w:ascii="Calibri" w:hAnsi="Calibri" w:cs="Calibri"/>
          <w:color w:val="000000"/>
          <w:sz w:val="22"/>
          <w:szCs w:val="22"/>
        </w:rPr>
        <w:t xml:space="preserve">planowana </w:t>
      </w:r>
      <w:r w:rsidRPr="00AA3CBB">
        <w:rPr>
          <w:rFonts w:ascii="Calibri" w:hAnsi="Calibri" w:cs="Calibri"/>
          <w:b/>
          <w:color w:val="000000"/>
          <w:sz w:val="22"/>
          <w:szCs w:val="22"/>
          <w:lang w:val="pl-PL"/>
        </w:rPr>
        <w:t>30</w:t>
      </w:r>
      <w:r w:rsidRPr="00AA3CBB">
        <w:rPr>
          <w:rFonts w:ascii="Calibri" w:hAnsi="Calibri" w:cs="Calibri"/>
          <w:b/>
          <w:color w:val="000000"/>
          <w:sz w:val="22"/>
          <w:szCs w:val="22"/>
        </w:rPr>
        <w:t xml:space="preserve"> dniowa</w:t>
      </w:r>
      <w:r w:rsidRPr="00AA3CBB">
        <w:rPr>
          <w:rFonts w:ascii="Calibri" w:hAnsi="Calibri" w:cs="Calibri"/>
          <w:color w:val="000000"/>
          <w:sz w:val="22"/>
          <w:szCs w:val="22"/>
        </w:rPr>
        <w:t xml:space="preserve"> </w:t>
      </w:r>
      <w:r w:rsidRPr="00AA3CBB">
        <w:rPr>
          <w:rFonts w:ascii="Calibri" w:hAnsi="Calibri" w:cs="Calibri"/>
          <w:b/>
          <w:color w:val="000000"/>
          <w:sz w:val="22"/>
          <w:szCs w:val="22"/>
        </w:rPr>
        <w:t>niepłatna</w:t>
      </w:r>
      <w:r w:rsidRPr="00AA3CBB">
        <w:rPr>
          <w:rFonts w:ascii="Calibri" w:hAnsi="Calibri" w:cs="Calibri"/>
          <w:color w:val="000000"/>
          <w:sz w:val="22"/>
          <w:szCs w:val="22"/>
        </w:rPr>
        <w:t xml:space="preserve"> przerwa w udzielaniu świadczeń zdrowotnych</w:t>
      </w:r>
      <w:r w:rsidRPr="00AA3CBB">
        <w:rPr>
          <w:rFonts w:ascii="Calibri" w:hAnsi="Calibri" w:cs="Calibri"/>
          <w:color w:val="000000"/>
          <w:sz w:val="22"/>
          <w:szCs w:val="22"/>
          <w:lang w:val="pl-PL"/>
        </w:rPr>
        <w:t>.</w:t>
      </w:r>
      <w:r w:rsidRPr="00AA3CBB">
        <w:rPr>
          <w:rFonts w:ascii="Calibri" w:hAnsi="Calibri" w:cs="Calibri"/>
          <w:color w:val="000000"/>
          <w:sz w:val="22"/>
          <w:szCs w:val="22"/>
        </w:rPr>
        <w:t xml:space="preserve"> </w:t>
      </w:r>
    </w:p>
    <w:p w14:paraId="2A13DCD7" w14:textId="77777777" w:rsidR="00B2356D" w:rsidRPr="00AA3CBB" w:rsidRDefault="00B2356D" w:rsidP="00B2356D">
      <w:pPr>
        <w:pStyle w:val="Tekstpodstawowy"/>
        <w:numPr>
          <w:ilvl w:val="0"/>
          <w:numId w:val="3"/>
        </w:numPr>
        <w:tabs>
          <w:tab w:val="clear" w:pos="0"/>
          <w:tab w:val="num" w:pos="567"/>
        </w:tabs>
        <w:ind w:left="567" w:hanging="567"/>
        <w:rPr>
          <w:rFonts w:ascii="Calibri" w:hAnsi="Calibri" w:cs="Calibri"/>
          <w:sz w:val="22"/>
          <w:szCs w:val="22"/>
        </w:rPr>
      </w:pPr>
      <w:r w:rsidRPr="00AA3CBB">
        <w:rPr>
          <w:rFonts w:ascii="Calibri" w:hAnsi="Calibri" w:cs="Calibri"/>
          <w:color w:val="000000"/>
          <w:sz w:val="22"/>
          <w:szCs w:val="22"/>
          <w:lang w:val="pl-PL"/>
        </w:rPr>
        <w:t>W</w:t>
      </w:r>
      <w:r w:rsidRPr="00AA3CBB">
        <w:rPr>
          <w:rFonts w:ascii="Calibri" w:hAnsi="Calibri" w:cs="Calibri"/>
          <w:color w:val="000000"/>
          <w:sz w:val="22"/>
          <w:szCs w:val="22"/>
        </w:rPr>
        <w:t xml:space="preserve"> przypadku planowanej za zgodą Udzielającego zamówienia przerwy w wykonywaniu świadczeń zdrowotnych, Przyjmujący zamówienie zobowiązany jest powiadomić o tym Udzielającego zamówienie przed uzgodnieniem harmonogramu świadczeń zdrowotnych na następny okres rozliczeniowy. W tym przypadku zorganizowanie zastępstwa spoczywa na Przyjmującym zamówienie</w:t>
      </w:r>
      <w:r w:rsidRPr="00AA3CBB">
        <w:rPr>
          <w:rFonts w:ascii="Calibri" w:hAnsi="Calibri" w:cs="Calibri"/>
          <w:color w:val="000000"/>
          <w:sz w:val="22"/>
          <w:szCs w:val="22"/>
          <w:lang w:val="pl-PL"/>
        </w:rPr>
        <w:t xml:space="preserve"> zgodnie z zasadami określonymi w § 4 ust. 19-20 umowy. </w:t>
      </w:r>
    </w:p>
    <w:p w14:paraId="570BF481" w14:textId="77777777" w:rsidR="00B2356D" w:rsidRPr="00AA3CBB" w:rsidRDefault="00B2356D" w:rsidP="00B2356D">
      <w:pPr>
        <w:pStyle w:val="Tekstpodstawowy"/>
        <w:numPr>
          <w:ilvl w:val="0"/>
          <w:numId w:val="3"/>
        </w:numPr>
        <w:tabs>
          <w:tab w:val="clear" w:pos="0"/>
          <w:tab w:val="num" w:pos="567"/>
        </w:tabs>
        <w:ind w:left="567" w:hanging="567"/>
        <w:rPr>
          <w:rFonts w:ascii="Calibri" w:hAnsi="Calibri" w:cs="Calibri"/>
          <w:sz w:val="22"/>
          <w:szCs w:val="22"/>
        </w:rPr>
      </w:pPr>
      <w:r w:rsidRPr="00AA3CBB">
        <w:rPr>
          <w:rFonts w:ascii="Calibri" w:hAnsi="Calibri" w:cs="Calibri"/>
          <w:color w:val="000000"/>
          <w:sz w:val="22"/>
          <w:szCs w:val="22"/>
          <w:lang w:val="pl-PL"/>
        </w:rPr>
        <w:t>Przyjmujący zamówienie zobowiązany jest do każdorazowego zgłaszania w Dziale Kadr (pisemnie lub mailowo) przerwy w udzielaniu świadczeń.</w:t>
      </w:r>
    </w:p>
    <w:p w14:paraId="00AFCEE3" w14:textId="77777777" w:rsidR="00B2356D" w:rsidRPr="00AA3CBB" w:rsidRDefault="00B2356D" w:rsidP="00B2356D">
      <w:pPr>
        <w:pStyle w:val="Tekstpodstawowy"/>
        <w:ind w:left="567"/>
        <w:rPr>
          <w:rFonts w:ascii="Calibri" w:hAnsi="Calibri" w:cs="Calibri"/>
          <w:sz w:val="22"/>
          <w:szCs w:val="22"/>
        </w:rPr>
      </w:pPr>
    </w:p>
    <w:p w14:paraId="73A07BA8" w14:textId="77777777" w:rsidR="00B2356D" w:rsidRPr="00AA3CBB" w:rsidRDefault="00B2356D" w:rsidP="00B2356D">
      <w:pPr>
        <w:pStyle w:val="Style6"/>
        <w:widowControl/>
        <w:spacing w:line="240" w:lineRule="auto"/>
        <w:jc w:val="center"/>
        <w:rPr>
          <w:rFonts w:ascii="Calibri" w:hAnsi="Calibri" w:cs="Calibri"/>
          <w:sz w:val="22"/>
          <w:szCs w:val="22"/>
        </w:rPr>
      </w:pPr>
      <w:r w:rsidRPr="00AA3CBB">
        <w:rPr>
          <w:rStyle w:val="FontStyle28"/>
          <w:rFonts w:ascii="Calibri" w:hAnsi="Calibri" w:cs="Calibri"/>
          <w:b/>
        </w:rPr>
        <w:t>§9</w:t>
      </w:r>
    </w:p>
    <w:p w14:paraId="6EB4C7C7" w14:textId="77777777" w:rsidR="00B2356D" w:rsidRPr="00AA3CBB" w:rsidRDefault="00B2356D" w:rsidP="00B2356D">
      <w:pPr>
        <w:pStyle w:val="Style7"/>
        <w:widowControl/>
        <w:jc w:val="center"/>
        <w:rPr>
          <w:rFonts w:ascii="Calibri" w:hAnsi="Calibri" w:cs="Calibri"/>
          <w:sz w:val="22"/>
          <w:szCs w:val="22"/>
        </w:rPr>
      </w:pPr>
      <w:r w:rsidRPr="00AA3CBB">
        <w:rPr>
          <w:rStyle w:val="FontStyle24"/>
          <w:rFonts w:ascii="Calibri" w:hAnsi="Calibri" w:cs="Calibri"/>
          <w:sz w:val="22"/>
          <w:szCs w:val="22"/>
        </w:rPr>
        <w:t>Termin obowiązywania umowy i zasady jej rozwiązania</w:t>
      </w:r>
    </w:p>
    <w:p w14:paraId="28610A51" w14:textId="3731CB77" w:rsidR="00B2356D" w:rsidRPr="00AA3CBB" w:rsidRDefault="00B2356D" w:rsidP="00B2356D">
      <w:pPr>
        <w:numPr>
          <w:ilvl w:val="3"/>
          <w:numId w:val="1"/>
        </w:numPr>
        <w:tabs>
          <w:tab w:val="clear" w:pos="0"/>
          <w:tab w:val="left" w:pos="567"/>
          <w:tab w:val="left" w:leader="dot" w:pos="6581"/>
          <w:tab w:val="left" w:leader="dot" w:pos="8222"/>
        </w:tabs>
        <w:autoSpaceDE w:val="0"/>
        <w:spacing w:after="0"/>
        <w:ind w:left="567" w:right="0" w:hanging="567"/>
        <w:rPr>
          <w:rFonts w:ascii="Calibri" w:hAnsi="Calibri" w:cs="Calibri"/>
          <w:sz w:val="22"/>
        </w:rPr>
      </w:pPr>
      <w:r w:rsidRPr="00AA3CBB">
        <w:rPr>
          <w:rFonts w:ascii="Calibri" w:hAnsi="Calibri" w:cs="Calibri"/>
          <w:sz w:val="22"/>
        </w:rPr>
        <w:lastRenderedPageBreak/>
        <w:t xml:space="preserve">Umowa zostaje zawarta na czas określony tj. </w:t>
      </w:r>
      <w:r w:rsidRPr="00AA3CBB">
        <w:rPr>
          <w:rFonts w:ascii="Calibri" w:hAnsi="Calibri" w:cs="Calibri"/>
          <w:b/>
          <w:bCs/>
          <w:sz w:val="22"/>
        </w:rPr>
        <w:t xml:space="preserve">od </w:t>
      </w:r>
      <w:r w:rsidR="00A00EC0">
        <w:rPr>
          <w:rFonts w:ascii="Calibri" w:hAnsi="Calibri" w:cs="Calibri"/>
          <w:b/>
          <w:bCs/>
          <w:sz w:val="22"/>
        </w:rPr>
        <w:t>…………………</w:t>
      </w:r>
      <w:r w:rsidRPr="00AA3CBB">
        <w:rPr>
          <w:rFonts w:ascii="Calibri" w:hAnsi="Calibri" w:cs="Calibri"/>
          <w:b/>
          <w:bCs/>
          <w:sz w:val="22"/>
        </w:rPr>
        <w:t>202</w:t>
      </w:r>
      <w:r w:rsidR="00C503DE" w:rsidRPr="00AA3CBB">
        <w:rPr>
          <w:rFonts w:ascii="Calibri" w:hAnsi="Calibri" w:cs="Calibri"/>
          <w:b/>
          <w:bCs/>
          <w:sz w:val="22"/>
        </w:rPr>
        <w:t>6</w:t>
      </w:r>
      <w:r w:rsidRPr="00AA3CBB">
        <w:rPr>
          <w:rFonts w:ascii="Calibri" w:hAnsi="Calibri" w:cs="Calibri"/>
          <w:b/>
          <w:bCs/>
          <w:sz w:val="22"/>
        </w:rPr>
        <w:t xml:space="preserve"> r. do </w:t>
      </w:r>
      <w:r w:rsidR="00D0503D" w:rsidRPr="00AA3CBB">
        <w:rPr>
          <w:rFonts w:ascii="Calibri" w:hAnsi="Calibri" w:cs="Calibri"/>
          <w:b/>
          <w:bCs/>
          <w:sz w:val="22"/>
        </w:rPr>
        <w:t>31.</w:t>
      </w:r>
      <w:r w:rsidR="00A556C4">
        <w:rPr>
          <w:rFonts w:ascii="Calibri" w:hAnsi="Calibri" w:cs="Calibri"/>
          <w:b/>
          <w:bCs/>
          <w:sz w:val="22"/>
        </w:rPr>
        <w:t>0</w:t>
      </w:r>
      <w:r w:rsidR="00A00EC0">
        <w:rPr>
          <w:rFonts w:ascii="Calibri" w:hAnsi="Calibri" w:cs="Calibri"/>
          <w:b/>
          <w:bCs/>
          <w:sz w:val="22"/>
        </w:rPr>
        <w:t>5</w:t>
      </w:r>
      <w:r w:rsidR="00D0503D" w:rsidRPr="00AA3CBB">
        <w:rPr>
          <w:rFonts w:ascii="Calibri" w:hAnsi="Calibri" w:cs="Calibri"/>
          <w:b/>
          <w:bCs/>
          <w:sz w:val="22"/>
        </w:rPr>
        <w:t>.202</w:t>
      </w:r>
      <w:r w:rsidR="00A556C4">
        <w:rPr>
          <w:rFonts w:ascii="Calibri" w:hAnsi="Calibri" w:cs="Calibri"/>
          <w:b/>
          <w:bCs/>
          <w:sz w:val="22"/>
        </w:rPr>
        <w:t>8</w:t>
      </w:r>
      <w:r w:rsidR="00D0503D" w:rsidRPr="00AA3CBB">
        <w:rPr>
          <w:rFonts w:ascii="Calibri" w:hAnsi="Calibri" w:cs="Calibri"/>
          <w:b/>
          <w:bCs/>
          <w:sz w:val="22"/>
        </w:rPr>
        <w:t xml:space="preserve"> r.</w:t>
      </w:r>
    </w:p>
    <w:p w14:paraId="2DD583FE" w14:textId="77777777" w:rsidR="00B2356D" w:rsidRPr="00AA3CBB" w:rsidRDefault="00B2356D" w:rsidP="00B2356D">
      <w:pPr>
        <w:numPr>
          <w:ilvl w:val="3"/>
          <w:numId w:val="1"/>
        </w:numPr>
        <w:tabs>
          <w:tab w:val="clear" w:pos="0"/>
          <w:tab w:val="left" w:pos="567"/>
          <w:tab w:val="left" w:leader="dot" w:pos="6581"/>
          <w:tab w:val="left" w:leader="dot" w:pos="8222"/>
        </w:tabs>
        <w:autoSpaceDE w:val="0"/>
        <w:spacing w:after="0"/>
        <w:ind w:left="567" w:right="0" w:hanging="567"/>
        <w:rPr>
          <w:rFonts w:ascii="Calibri" w:hAnsi="Calibri" w:cs="Calibri"/>
          <w:sz w:val="22"/>
        </w:rPr>
      </w:pPr>
      <w:r w:rsidRPr="00AA3CBB">
        <w:rPr>
          <w:rFonts w:ascii="Calibri" w:hAnsi="Calibri" w:cs="Calibri"/>
          <w:sz w:val="22"/>
        </w:rPr>
        <w:t>Stronom przysługuje prawo rozwiązania umowy z zachowaniem jednomiesięcznego okresu wypowiedzenia przypadającego na koniec miesiąca kalendarzowego.</w:t>
      </w:r>
    </w:p>
    <w:p w14:paraId="73357472" w14:textId="77777777" w:rsidR="00B2356D" w:rsidRPr="00AA3CBB" w:rsidRDefault="00B2356D" w:rsidP="00B2356D">
      <w:pPr>
        <w:numPr>
          <w:ilvl w:val="3"/>
          <w:numId w:val="1"/>
        </w:numPr>
        <w:tabs>
          <w:tab w:val="clear" w:pos="0"/>
          <w:tab w:val="left" w:pos="567"/>
          <w:tab w:val="left" w:leader="dot" w:pos="6581"/>
          <w:tab w:val="left" w:leader="dot" w:pos="8222"/>
        </w:tabs>
        <w:autoSpaceDE w:val="0"/>
        <w:spacing w:after="0"/>
        <w:ind w:left="567" w:right="0" w:hanging="567"/>
        <w:rPr>
          <w:rFonts w:ascii="Calibri" w:hAnsi="Calibri" w:cs="Calibri"/>
          <w:sz w:val="22"/>
        </w:rPr>
      </w:pPr>
      <w:r w:rsidRPr="00AA3CBB">
        <w:rPr>
          <w:rFonts w:ascii="Calibri" w:hAnsi="Calibri" w:cs="Calibri"/>
          <w:sz w:val="22"/>
        </w:rPr>
        <w:t>Udzielający zamówienia może rozwiązać umowę pisemnie ze skutkiem natychmiastowym, gdy:</w:t>
      </w:r>
    </w:p>
    <w:p w14:paraId="64C13D10" w14:textId="77777777" w:rsidR="00B2356D" w:rsidRPr="00AA3CBB"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AA3CBB">
        <w:rPr>
          <w:rFonts w:ascii="Calibri" w:hAnsi="Calibri" w:cs="Calibri"/>
          <w:sz w:val="22"/>
        </w:rPr>
        <w:t>w wyniku kontroli wykonania niniejszej umowy przez Udzielającego zamówienia lub inny podmiot (w tym np. NFZ) i/lub realizacji zaleceń pokontrolnych stwierdzono nie wypełnianie przez Przyjmującego zamówienie warunków umowy lub jej wadliwe wykonanie, a w szczególności ograniczenie dostępności świadczeń, zawężanie ich zakresu i złą jakość świadczeń;</w:t>
      </w:r>
    </w:p>
    <w:p w14:paraId="64506E32" w14:textId="77777777" w:rsidR="00B2356D" w:rsidRPr="00AA3CBB"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AA3CBB">
        <w:rPr>
          <w:rFonts w:ascii="Calibri" w:hAnsi="Calibri" w:cs="Calibri"/>
          <w:sz w:val="22"/>
        </w:rPr>
        <w:t>Przyjmujący zamówienie swoje prawa i obowiązki wynikające z niniejszej umowy przeniósł na osoby trzecie bez akceptacji Udzielającego zamówienia;</w:t>
      </w:r>
    </w:p>
    <w:p w14:paraId="7CA056C4" w14:textId="77777777" w:rsidR="00B2356D" w:rsidRPr="00AA3CBB"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AA3CBB">
        <w:rPr>
          <w:rFonts w:ascii="Calibri" w:hAnsi="Calibri" w:cs="Calibri"/>
          <w:sz w:val="22"/>
        </w:rPr>
        <w:t>dane zawarte w ofercie Przyjmującego zamówienie okażą się nieprawdziwe;</w:t>
      </w:r>
    </w:p>
    <w:p w14:paraId="2E2D9EE8" w14:textId="77777777" w:rsidR="00B2356D" w:rsidRPr="00AA3CBB"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AA3CBB">
        <w:rPr>
          <w:rFonts w:ascii="Calibri" w:hAnsi="Calibri" w:cs="Calibri"/>
          <w:sz w:val="22"/>
        </w:rPr>
        <w:t>Przyjmujący zamówienie nie udokumentuje w terminie 5 dni od daty podpisania niniejszej umowy zawarcia umowy ubezpieczenia od odpowiedzialności cywilnej, o której mowa w § 6 ust. 6 lub też nie przedłoży w terminie polisy potwierdzającej przedłużenie umowy ubezpieczenia OC w przypadku jej wygaśnięcia;</w:t>
      </w:r>
    </w:p>
    <w:p w14:paraId="2735EDF1" w14:textId="77777777" w:rsidR="00B2356D" w:rsidRPr="00AA3CBB"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AA3CBB">
        <w:rPr>
          <w:rFonts w:ascii="Calibri" w:hAnsi="Calibri" w:cs="Calibri"/>
          <w:sz w:val="22"/>
        </w:rPr>
        <w:t xml:space="preserve">Przyjmujący zamówienie nie dopełni obowiązku zachowania tajemnicy zawodowej </w:t>
      </w:r>
      <w:r w:rsidRPr="00AA3CBB">
        <w:rPr>
          <w:rFonts w:ascii="Calibri" w:hAnsi="Calibri" w:cs="Calibri"/>
          <w:sz w:val="22"/>
        </w:rPr>
        <w:br/>
        <w:t>i służbowej, o której mowa w § 4 ust. 2 i/lub § 10;</w:t>
      </w:r>
    </w:p>
    <w:p w14:paraId="5AF61136" w14:textId="77777777" w:rsidR="00B2356D" w:rsidRPr="00AA3CBB"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AA3CBB">
        <w:rPr>
          <w:rFonts w:ascii="Calibri" w:hAnsi="Calibri" w:cs="Calibri"/>
          <w:sz w:val="22"/>
        </w:rPr>
        <w:t>Przyjmujący zamówienie popełni przestępstwo, które uniemożliwia dalszą realizację umowy, jeżeli zostało ono stwierdzone prawomocnym wyrokiem lub zostanie wszczęte postępowanie karne lub dyscyplinarne przeciwko Przyjmującemu zamówienie dotyczące bezpośrednio lub pośrednio przedmiotu niniejszej umowy i w związku z powyższym zawieszono Przyjmującemu zamówienie prawo wykonywania zawodu;</w:t>
      </w:r>
    </w:p>
    <w:p w14:paraId="2CFF3C94" w14:textId="77777777" w:rsidR="00B2356D" w:rsidRPr="00AA3CBB"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AA3CBB">
        <w:rPr>
          <w:rFonts w:ascii="Calibri" w:hAnsi="Calibri" w:cs="Calibri"/>
          <w:sz w:val="22"/>
        </w:rPr>
        <w:t>Przyjmujący zamówienie utraci uprawnienia konieczne dla realizacji umowy, a także opuści bez uzgodnienia miejsce udzielania świadczeń, bądź nie przystąpi do realizacji umowy, bądź odmówi poddania się badaniu krwi na zawartość alkoholu i/lub środków odurzających, gdy zachodzi podejrzenie ich użycia;</w:t>
      </w:r>
    </w:p>
    <w:p w14:paraId="56C3CC30" w14:textId="77777777" w:rsidR="00B2356D" w:rsidRPr="00AA3CBB"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AA3CBB">
        <w:rPr>
          <w:rFonts w:ascii="Calibri" w:hAnsi="Calibri" w:cs="Calibri"/>
          <w:sz w:val="22"/>
        </w:rPr>
        <w:t>w przypadku uzasadnionych skarg pacjentów, gdy wynikają one z rażącego naruszenia umowy lub przepisów prawa;</w:t>
      </w:r>
    </w:p>
    <w:p w14:paraId="307D1FC9" w14:textId="77777777" w:rsidR="00B2356D" w:rsidRPr="00AA3CBB"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AA3CBB">
        <w:rPr>
          <w:rFonts w:ascii="Calibri" w:hAnsi="Calibri" w:cs="Calibri"/>
          <w:sz w:val="22"/>
        </w:rPr>
        <w:t>Przyjmujący zamówienie w sposób rażąco niewłaściwy lub niedostateczny wypełnia swoje obowiązki wynikające z niniejszej umowy;</w:t>
      </w:r>
    </w:p>
    <w:p w14:paraId="4B392D66" w14:textId="77777777" w:rsidR="00B2356D" w:rsidRPr="00AA3CBB"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AA3CBB">
        <w:rPr>
          <w:rFonts w:ascii="Calibri" w:hAnsi="Calibri" w:cs="Calibri"/>
          <w:sz w:val="22"/>
        </w:rPr>
        <w:t>Przyjmujący zamówienie w sposób niewłaściwy wykonuje świadczenia zdrowotne lub niezgodnie z zasadami etyki zawodowej;</w:t>
      </w:r>
    </w:p>
    <w:p w14:paraId="6B8F718D" w14:textId="77777777" w:rsidR="00B2356D" w:rsidRPr="00AA3CBB"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AA3CBB">
        <w:rPr>
          <w:rFonts w:ascii="Calibri" w:hAnsi="Calibri" w:cs="Calibri"/>
          <w:sz w:val="22"/>
        </w:rPr>
        <w:t>jeżeli nastąpi taka zmiana bezwzględnie obowiązujących przepisów prawa, która wykluczy możliwość kontynuowania niniejszej umowy bez prawa zgłaszania jakichkolwiek roszczeń w stosunku do Udzielającego zamówienie;</w:t>
      </w:r>
    </w:p>
    <w:p w14:paraId="790423B5" w14:textId="77777777" w:rsidR="00B2356D" w:rsidRPr="00AA3CBB"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AA3CBB">
        <w:rPr>
          <w:rFonts w:ascii="Calibri" w:hAnsi="Calibri" w:cs="Calibri"/>
          <w:sz w:val="22"/>
        </w:rPr>
        <w:t>dojdzie do zmiany warunków finansowania przez Narodowy Fundusz Zdrowia, które po stronie Udzielającego zamówienia mogłyby wywołać stratę przy zachowaniu warunków niniejszej umowy,</w:t>
      </w:r>
    </w:p>
    <w:p w14:paraId="2EDACFC4" w14:textId="77777777" w:rsidR="00B2356D" w:rsidRPr="00AA3CBB"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AA3CBB">
        <w:rPr>
          <w:rFonts w:ascii="Calibri" w:hAnsi="Calibri" w:cs="Calibri"/>
          <w:sz w:val="22"/>
        </w:rPr>
        <w:t>kiedy Przyjmujący zamówienie z powodu choroby nie może wykonywać swoich obowiązków przez okres dłuższy niż 30 dni;</w:t>
      </w:r>
    </w:p>
    <w:p w14:paraId="1B61532B" w14:textId="77777777" w:rsidR="00B2356D" w:rsidRPr="00AA3CBB"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AA3CBB">
        <w:rPr>
          <w:rFonts w:ascii="Calibri" w:hAnsi="Calibri" w:cs="Calibri"/>
          <w:sz w:val="22"/>
        </w:rPr>
        <w:t>kiedy Przyjmujący zamówienie z innych przyczyn niż określonych w ust. poprzednim, nie wykonuje umowy przez okres powyżej 14 dni.</w:t>
      </w:r>
    </w:p>
    <w:p w14:paraId="7FC05E9A" w14:textId="77777777" w:rsidR="00B2356D" w:rsidRPr="00AA3CBB" w:rsidRDefault="00B2356D" w:rsidP="00B2356D">
      <w:pPr>
        <w:numPr>
          <w:ilvl w:val="3"/>
          <w:numId w:val="1"/>
        </w:numPr>
        <w:tabs>
          <w:tab w:val="clear" w:pos="0"/>
          <w:tab w:val="left" w:pos="567"/>
        </w:tabs>
        <w:spacing w:after="0"/>
        <w:ind w:left="567" w:right="0" w:hanging="567"/>
        <w:rPr>
          <w:rFonts w:ascii="Calibri" w:hAnsi="Calibri" w:cs="Calibri"/>
          <w:sz w:val="22"/>
        </w:rPr>
      </w:pPr>
      <w:r w:rsidRPr="00AA3CBB">
        <w:rPr>
          <w:rFonts w:ascii="Calibri" w:hAnsi="Calibri" w:cs="Calibri"/>
          <w:sz w:val="22"/>
        </w:rPr>
        <w:t xml:space="preserve"> Umowa ulega rozwiązaniu, gdy zajdą okoliczności, za które Strony nie ponoszą odpowiedzialności, a które uniemożliwiają dalsze wykonywanie umowy.</w:t>
      </w:r>
    </w:p>
    <w:p w14:paraId="11FA2CD0" w14:textId="77777777" w:rsidR="00B2356D" w:rsidRPr="00AA3CBB" w:rsidRDefault="00B2356D" w:rsidP="00B2356D">
      <w:pPr>
        <w:numPr>
          <w:ilvl w:val="3"/>
          <w:numId w:val="1"/>
        </w:numPr>
        <w:tabs>
          <w:tab w:val="clear" w:pos="0"/>
          <w:tab w:val="left" w:pos="567"/>
        </w:tabs>
        <w:spacing w:after="0"/>
        <w:ind w:left="567" w:right="0" w:hanging="567"/>
        <w:rPr>
          <w:rFonts w:ascii="Calibri" w:hAnsi="Calibri" w:cs="Calibri"/>
          <w:sz w:val="22"/>
        </w:rPr>
      </w:pPr>
      <w:r w:rsidRPr="00AA3CBB">
        <w:rPr>
          <w:rFonts w:ascii="Calibri" w:hAnsi="Calibri" w:cs="Calibri"/>
          <w:sz w:val="22"/>
        </w:rPr>
        <w:t xml:space="preserve"> Strony dopuszczają możliwość wcześniejszego rozwiązania umowy w każdym czasie za porozumieniem.</w:t>
      </w:r>
    </w:p>
    <w:p w14:paraId="4595EC92" w14:textId="77777777" w:rsidR="00B2356D" w:rsidRPr="00AA3CBB" w:rsidRDefault="00B2356D" w:rsidP="00B2356D">
      <w:pPr>
        <w:numPr>
          <w:ilvl w:val="3"/>
          <w:numId w:val="1"/>
        </w:numPr>
        <w:tabs>
          <w:tab w:val="clear" w:pos="0"/>
          <w:tab w:val="left" w:pos="567"/>
        </w:tabs>
        <w:spacing w:after="0"/>
        <w:ind w:left="567" w:right="0" w:hanging="567"/>
        <w:rPr>
          <w:rFonts w:ascii="Calibri" w:hAnsi="Calibri" w:cs="Calibri"/>
          <w:sz w:val="22"/>
        </w:rPr>
      </w:pPr>
      <w:r w:rsidRPr="00AA3CBB">
        <w:rPr>
          <w:rFonts w:ascii="Calibri" w:hAnsi="Calibri" w:cs="Calibri"/>
          <w:sz w:val="22"/>
        </w:rPr>
        <w:t xml:space="preserve"> W razie rozwiązania lub ustania niniejszej umowy Przyjmujący zamówienie zobowiązany jest niezwłocznie przekazać Udzielającemu zamówienia wszelkie dokumenty i inne materiały dotyczące zarówno tajemnicy służbowej, jak i zawodowej oraz inne dokumenty, jakie sporządził, zebrał, opracował lub otrzymał w trakcie trwania umowy w związku z jej wykonywaniem.</w:t>
      </w:r>
    </w:p>
    <w:p w14:paraId="23A1820B" w14:textId="77777777" w:rsidR="00B2356D" w:rsidRPr="00AA3CBB" w:rsidRDefault="00B2356D" w:rsidP="00B2356D">
      <w:pPr>
        <w:tabs>
          <w:tab w:val="left" w:pos="180"/>
        </w:tabs>
        <w:spacing w:after="0"/>
        <w:ind w:left="0" w:right="0" w:firstLine="0"/>
        <w:rPr>
          <w:rFonts w:ascii="Calibri" w:hAnsi="Calibri" w:cs="Calibri"/>
          <w:sz w:val="22"/>
        </w:rPr>
      </w:pPr>
    </w:p>
    <w:p w14:paraId="0606B425" w14:textId="77777777" w:rsidR="00B2356D" w:rsidRPr="00AA3CBB" w:rsidRDefault="00B2356D" w:rsidP="00B2356D">
      <w:pPr>
        <w:pStyle w:val="Style6"/>
        <w:widowControl/>
        <w:spacing w:line="240" w:lineRule="auto"/>
        <w:jc w:val="center"/>
        <w:rPr>
          <w:rFonts w:ascii="Calibri" w:hAnsi="Calibri" w:cs="Calibri"/>
          <w:sz w:val="22"/>
          <w:szCs w:val="22"/>
        </w:rPr>
      </w:pPr>
      <w:r w:rsidRPr="00AA3CBB">
        <w:rPr>
          <w:rStyle w:val="FontStyle28"/>
          <w:rFonts w:ascii="Calibri" w:hAnsi="Calibri" w:cs="Calibri"/>
          <w:b/>
        </w:rPr>
        <w:t>§10</w:t>
      </w:r>
    </w:p>
    <w:p w14:paraId="4A39A23E" w14:textId="77777777" w:rsidR="00B2356D" w:rsidRPr="00AA3CBB" w:rsidRDefault="00B2356D" w:rsidP="00B2356D">
      <w:pPr>
        <w:pStyle w:val="Style9"/>
        <w:widowControl/>
        <w:spacing w:line="240" w:lineRule="auto"/>
        <w:ind w:firstLine="0"/>
        <w:jc w:val="center"/>
        <w:rPr>
          <w:rFonts w:ascii="Calibri" w:hAnsi="Calibri" w:cs="Calibri"/>
          <w:sz w:val="22"/>
          <w:szCs w:val="22"/>
        </w:rPr>
      </w:pPr>
      <w:r w:rsidRPr="00AA3CBB">
        <w:rPr>
          <w:rStyle w:val="FontStyle24"/>
          <w:rFonts w:ascii="Calibri" w:hAnsi="Calibri" w:cs="Calibri"/>
          <w:sz w:val="22"/>
          <w:szCs w:val="22"/>
        </w:rPr>
        <w:t>Zachowanie tajemnicy i RODO</w:t>
      </w:r>
    </w:p>
    <w:p w14:paraId="20120436" w14:textId="77777777" w:rsidR="00B2356D" w:rsidRPr="00AA3CBB" w:rsidRDefault="00B2356D" w:rsidP="00B2356D">
      <w:pPr>
        <w:pStyle w:val="Akapitzlist"/>
        <w:numPr>
          <w:ilvl w:val="0"/>
          <w:numId w:val="5"/>
        </w:numPr>
        <w:tabs>
          <w:tab w:val="clear" w:pos="0"/>
        </w:tabs>
        <w:spacing w:after="0"/>
        <w:ind w:left="567" w:right="0" w:hanging="567"/>
        <w:rPr>
          <w:rFonts w:ascii="Calibri" w:hAnsi="Calibri" w:cs="Calibri"/>
          <w:sz w:val="22"/>
        </w:rPr>
      </w:pPr>
      <w:r w:rsidRPr="00AA3CBB">
        <w:rPr>
          <w:rFonts w:ascii="Calibri" w:hAnsi="Calibri" w:cs="Calibri"/>
          <w:sz w:val="22"/>
        </w:rPr>
        <w:t>W czasie trwania niniejszej umowy, a także w okresie 5 lat od jej rozwiązania lub ustania Przyjmujący zamówienie zobowiązuje się do zachowania w tajemnicy wszelkich informacji technicznych, technologicznych, handlowych lub organizacyjnych, co do których Udzielający zamówienia podjął niezbędne działania w celu zachowania ich poufności.</w:t>
      </w:r>
    </w:p>
    <w:p w14:paraId="6E383D5E" w14:textId="77777777" w:rsidR="00B2356D" w:rsidRPr="00AA3CBB" w:rsidRDefault="00B2356D" w:rsidP="00B2356D">
      <w:pPr>
        <w:pStyle w:val="Akapitzlist"/>
        <w:numPr>
          <w:ilvl w:val="0"/>
          <w:numId w:val="5"/>
        </w:numPr>
        <w:tabs>
          <w:tab w:val="clear" w:pos="0"/>
        </w:tabs>
        <w:spacing w:after="0"/>
        <w:ind w:left="567" w:right="0" w:hanging="567"/>
        <w:rPr>
          <w:rFonts w:ascii="Calibri" w:hAnsi="Calibri" w:cs="Calibri"/>
          <w:sz w:val="22"/>
        </w:rPr>
      </w:pPr>
      <w:r w:rsidRPr="00AA3CBB">
        <w:rPr>
          <w:rFonts w:ascii="Calibri" w:hAnsi="Calibri" w:cs="Calibri"/>
          <w:sz w:val="22"/>
        </w:rPr>
        <w:lastRenderedPageBreak/>
        <w:t>Przyjmujący zamówienia zobowiązuje również się do zachowania w tajemnicy uzyskanych od Udzielającego zamówienie w czasie wykonywania umowy informacji podlegających ochronie, a w szczególności danych osobowych, jednostek chorobowych pacjentów oraz wyników badań.</w:t>
      </w:r>
    </w:p>
    <w:p w14:paraId="7E97305D" w14:textId="77777777" w:rsidR="00B2356D" w:rsidRPr="00AA3CBB" w:rsidRDefault="00B2356D" w:rsidP="00B2356D">
      <w:pPr>
        <w:pStyle w:val="Akapitzlist"/>
        <w:numPr>
          <w:ilvl w:val="0"/>
          <w:numId w:val="5"/>
        </w:numPr>
        <w:tabs>
          <w:tab w:val="clear" w:pos="0"/>
        </w:tabs>
        <w:spacing w:after="0"/>
        <w:ind w:left="567" w:right="0" w:hanging="567"/>
        <w:rPr>
          <w:rFonts w:ascii="Calibri" w:hAnsi="Calibri" w:cs="Calibri"/>
          <w:sz w:val="22"/>
        </w:rPr>
      </w:pPr>
      <w:r w:rsidRPr="00AA3CBB">
        <w:rPr>
          <w:rFonts w:ascii="Calibri" w:hAnsi="Calibri" w:cs="Calibri"/>
          <w:sz w:val="22"/>
        </w:rPr>
        <w:t>W związku z faktem, iż Przyjmujący zamówienie będzie dysponował danymi osobowymi, o których mowa w ustawie z dnia 10 maja 2018 r. o ochronie danych osobowych (Dz. U. z 2018 r., poz. 1000 z późn. zm.) oraz rozporządzenia Parlamentu Europejskiego i Rady Unii Europejskiej 2016/679 z dnia 27 kwietnia 2016 r. w sprawie ochrony osób fizycznych w związku z przetwarzaniem danych osobowych i w sprawie swobodnego przepływu takich danych oraz uchylenia dyrektywy 95/46/EW, Przyjmujący zamówienie zobowiązuje się do ich przetwarzania zgodnie z obowiązującymi przepisami oraz upoważnieniem (</w:t>
      </w:r>
      <w:r w:rsidRPr="00AA3CBB">
        <w:rPr>
          <w:rFonts w:ascii="Calibri" w:hAnsi="Calibri" w:cs="Calibri"/>
          <w:b/>
          <w:bCs/>
          <w:sz w:val="22"/>
        </w:rPr>
        <w:t>Załącznik nr 5</w:t>
      </w:r>
      <w:r w:rsidRPr="00AA3CBB">
        <w:rPr>
          <w:rFonts w:ascii="Calibri" w:hAnsi="Calibri" w:cs="Calibri"/>
          <w:sz w:val="22"/>
        </w:rPr>
        <w:t>), wyłącznie w celach związanych z wykonywaniem niniejszej umowy.</w:t>
      </w:r>
    </w:p>
    <w:p w14:paraId="09274B50" w14:textId="77777777" w:rsidR="00B2356D" w:rsidRPr="00AA3CBB" w:rsidRDefault="00B2356D" w:rsidP="00B2356D">
      <w:pPr>
        <w:numPr>
          <w:ilvl w:val="0"/>
          <w:numId w:val="5"/>
        </w:numPr>
        <w:tabs>
          <w:tab w:val="clear" w:pos="0"/>
        </w:tabs>
        <w:spacing w:after="0"/>
        <w:ind w:left="567" w:right="0" w:hanging="567"/>
        <w:rPr>
          <w:rFonts w:ascii="Calibri" w:hAnsi="Calibri" w:cs="Calibri"/>
          <w:sz w:val="22"/>
        </w:rPr>
      </w:pPr>
      <w:r w:rsidRPr="00AA3CBB">
        <w:rPr>
          <w:rFonts w:ascii="Calibri" w:hAnsi="Calibri" w:cs="Calibri"/>
          <w:sz w:val="22"/>
          <w:lang w:eastAsia="ar-SA"/>
        </w:rPr>
        <w:t>W przypadku naruszenia postanowień powyższego paragrafu Udzielający zamówienia może rozwiązać umowę w trybie natychmiastowym.</w:t>
      </w:r>
    </w:p>
    <w:p w14:paraId="4380E25A" w14:textId="77777777" w:rsidR="00B2356D" w:rsidRPr="00AA3CBB" w:rsidRDefault="00B2356D" w:rsidP="00B2356D">
      <w:pPr>
        <w:numPr>
          <w:ilvl w:val="0"/>
          <w:numId w:val="5"/>
        </w:numPr>
        <w:tabs>
          <w:tab w:val="clear" w:pos="0"/>
        </w:tabs>
        <w:spacing w:after="0"/>
        <w:ind w:left="567" w:right="0" w:hanging="567"/>
        <w:rPr>
          <w:rFonts w:ascii="Calibri" w:hAnsi="Calibri" w:cs="Calibri"/>
          <w:sz w:val="22"/>
        </w:rPr>
      </w:pPr>
      <w:r w:rsidRPr="00AA3CBB">
        <w:rPr>
          <w:rFonts w:ascii="Calibri" w:hAnsi="Calibri" w:cs="Calibri"/>
          <w:sz w:val="22"/>
        </w:rPr>
        <w:t>Dokumentacja medyczna sporządzona przez Przyjmującego zamówienie stanowi własność Udzielającego zamówienie i będzie przechowywana przez Udzielającego zamówienie zgodnie z obowiązującym porządkiem prawnym.</w:t>
      </w:r>
    </w:p>
    <w:p w14:paraId="42786991" w14:textId="77777777" w:rsidR="00B2356D" w:rsidRPr="00AA3CBB" w:rsidRDefault="00B2356D" w:rsidP="00B2356D">
      <w:pPr>
        <w:numPr>
          <w:ilvl w:val="0"/>
          <w:numId w:val="5"/>
        </w:numPr>
        <w:tabs>
          <w:tab w:val="clear" w:pos="0"/>
        </w:tabs>
        <w:spacing w:after="0"/>
        <w:ind w:left="567" w:right="0" w:hanging="567"/>
        <w:rPr>
          <w:rFonts w:ascii="Calibri" w:hAnsi="Calibri" w:cs="Calibri"/>
          <w:sz w:val="22"/>
        </w:rPr>
      </w:pPr>
      <w:r w:rsidRPr="00AA3CBB">
        <w:rPr>
          <w:rFonts w:ascii="Calibri" w:eastAsia="Calibri" w:hAnsi="Calibri" w:cs="Calibri"/>
          <w:sz w:val="22"/>
          <w:lang w:eastAsia="en-US"/>
        </w:rPr>
        <w:t xml:space="preserve">W przypadku naruszenia przepisów w zakresie ochrony danych osobowych obowiązujących w Szpitalu lub niniejszej umowy z przyczyn leżących po stronie </w:t>
      </w:r>
      <w:r w:rsidRPr="00AA3CBB">
        <w:rPr>
          <w:rFonts w:ascii="Calibri" w:eastAsia="Calibri" w:hAnsi="Calibri" w:cs="Calibri"/>
          <w:iCs/>
          <w:sz w:val="22"/>
          <w:lang w:eastAsia="en-US"/>
        </w:rPr>
        <w:t>Przyjmującego zamówienie</w:t>
      </w:r>
      <w:r w:rsidRPr="00AA3CBB">
        <w:rPr>
          <w:rFonts w:ascii="Calibri" w:eastAsia="Calibri" w:hAnsi="Calibri" w:cs="Calibri"/>
          <w:sz w:val="22"/>
          <w:lang w:eastAsia="en-US"/>
        </w:rPr>
        <w:t xml:space="preserve">  w następstwie czego, Udzielający zamówienia jako Administrator danych osobowych zostanie zobowiązany do wypłaty odszkodowania lub zostanie ukarany karą grzywny, </w:t>
      </w:r>
      <w:r w:rsidRPr="00AA3CBB">
        <w:rPr>
          <w:rFonts w:ascii="Calibri" w:eastAsia="Calibri" w:hAnsi="Calibri" w:cs="Calibri"/>
          <w:iCs/>
          <w:sz w:val="22"/>
          <w:lang w:eastAsia="en-US"/>
        </w:rPr>
        <w:t>Przyjmujący zamówienie</w:t>
      </w:r>
      <w:r w:rsidRPr="00AA3CBB">
        <w:rPr>
          <w:rFonts w:ascii="Calibri" w:eastAsia="Calibri" w:hAnsi="Calibri" w:cs="Calibri"/>
          <w:i/>
          <w:iCs/>
          <w:sz w:val="22"/>
          <w:lang w:eastAsia="en-US"/>
        </w:rPr>
        <w:t xml:space="preserve"> </w:t>
      </w:r>
      <w:r w:rsidRPr="00AA3CBB">
        <w:rPr>
          <w:rFonts w:ascii="Calibri" w:eastAsia="Calibri" w:hAnsi="Calibri" w:cs="Calibri"/>
          <w:sz w:val="22"/>
          <w:lang w:eastAsia="en-US"/>
        </w:rPr>
        <w:t xml:space="preserve"> zobowiązuje się pokryć poniesione z tego tytułu straty i koszty solidarnie z Udzielającym zamówienie.</w:t>
      </w:r>
    </w:p>
    <w:p w14:paraId="2076B579" w14:textId="77777777" w:rsidR="00B2356D" w:rsidRPr="00AA3CBB" w:rsidRDefault="00B2356D" w:rsidP="00B2356D">
      <w:pPr>
        <w:pStyle w:val="Style6"/>
        <w:widowControl/>
        <w:spacing w:line="240" w:lineRule="auto"/>
        <w:jc w:val="center"/>
        <w:rPr>
          <w:rFonts w:ascii="Calibri" w:hAnsi="Calibri" w:cs="Calibri"/>
          <w:sz w:val="22"/>
          <w:szCs w:val="22"/>
        </w:rPr>
      </w:pPr>
    </w:p>
    <w:p w14:paraId="051C959D" w14:textId="77777777" w:rsidR="00B2356D" w:rsidRPr="00AA3CBB" w:rsidRDefault="00B2356D" w:rsidP="00B2356D">
      <w:pPr>
        <w:pStyle w:val="Style6"/>
        <w:widowControl/>
        <w:spacing w:line="240" w:lineRule="auto"/>
        <w:jc w:val="center"/>
        <w:rPr>
          <w:rStyle w:val="FontStyle28"/>
          <w:rFonts w:ascii="Calibri" w:hAnsi="Calibri" w:cs="Calibri"/>
          <w:b/>
        </w:rPr>
      </w:pPr>
    </w:p>
    <w:p w14:paraId="34A4536B" w14:textId="77777777" w:rsidR="00B2356D" w:rsidRPr="00AA3CBB" w:rsidRDefault="00B2356D" w:rsidP="00B2356D">
      <w:pPr>
        <w:pStyle w:val="Style6"/>
        <w:widowControl/>
        <w:spacing w:line="240" w:lineRule="auto"/>
        <w:jc w:val="center"/>
        <w:rPr>
          <w:rFonts w:ascii="Calibri" w:hAnsi="Calibri" w:cs="Calibri"/>
          <w:sz w:val="22"/>
          <w:szCs w:val="22"/>
        </w:rPr>
      </w:pPr>
      <w:r w:rsidRPr="00AA3CBB">
        <w:rPr>
          <w:rStyle w:val="FontStyle28"/>
          <w:rFonts w:ascii="Calibri" w:hAnsi="Calibri" w:cs="Calibri"/>
          <w:b/>
        </w:rPr>
        <w:t>§11</w:t>
      </w:r>
    </w:p>
    <w:p w14:paraId="1F21103B" w14:textId="77777777" w:rsidR="00B2356D" w:rsidRPr="00AA3CBB" w:rsidRDefault="00B2356D" w:rsidP="00B2356D">
      <w:pPr>
        <w:pStyle w:val="Style7"/>
        <w:widowControl/>
        <w:jc w:val="center"/>
        <w:rPr>
          <w:rFonts w:ascii="Calibri" w:hAnsi="Calibri" w:cs="Calibri"/>
          <w:sz w:val="22"/>
          <w:szCs w:val="22"/>
        </w:rPr>
      </w:pPr>
      <w:r w:rsidRPr="00AA3CBB">
        <w:rPr>
          <w:rStyle w:val="FontStyle24"/>
          <w:rFonts w:ascii="Calibri" w:hAnsi="Calibri" w:cs="Calibri"/>
          <w:sz w:val="22"/>
          <w:szCs w:val="22"/>
        </w:rPr>
        <w:t>Kary umowne</w:t>
      </w:r>
    </w:p>
    <w:p w14:paraId="52787189" w14:textId="77777777" w:rsidR="00B2356D" w:rsidRPr="00AA3CBB" w:rsidRDefault="00B2356D" w:rsidP="00B2356D">
      <w:pPr>
        <w:numPr>
          <w:ilvl w:val="3"/>
          <w:numId w:val="6"/>
        </w:numPr>
        <w:spacing w:after="0"/>
        <w:ind w:left="567" w:right="0" w:hanging="567"/>
        <w:rPr>
          <w:rFonts w:ascii="Calibri" w:hAnsi="Calibri" w:cs="Calibri"/>
          <w:sz w:val="22"/>
        </w:rPr>
      </w:pPr>
      <w:r w:rsidRPr="00AA3CBB">
        <w:rPr>
          <w:rFonts w:ascii="Calibri" w:hAnsi="Calibri" w:cs="Calibri"/>
          <w:sz w:val="22"/>
        </w:rPr>
        <w:t>Przyjmujący zamówienie zapłaci</w:t>
      </w:r>
      <w:r w:rsidRPr="00AA3CBB">
        <w:rPr>
          <w:rFonts w:ascii="Calibri" w:hAnsi="Calibri" w:cs="Calibri"/>
          <w:b/>
          <w:sz w:val="22"/>
        </w:rPr>
        <w:t xml:space="preserve"> </w:t>
      </w:r>
      <w:r w:rsidRPr="00AA3CBB">
        <w:rPr>
          <w:rFonts w:ascii="Calibri" w:hAnsi="Calibri" w:cs="Calibri"/>
          <w:sz w:val="22"/>
        </w:rPr>
        <w:t>Udzielającemu zamówienia kary umowne w przypadku:</w:t>
      </w:r>
    </w:p>
    <w:p w14:paraId="71A88742" w14:textId="77777777" w:rsidR="00B2356D" w:rsidRPr="00AA3CBB" w:rsidRDefault="00B2356D" w:rsidP="00B2356D">
      <w:pPr>
        <w:numPr>
          <w:ilvl w:val="1"/>
          <w:numId w:val="4"/>
        </w:numPr>
        <w:spacing w:after="0"/>
        <w:ind w:left="1134" w:right="0" w:hanging="567"/>
        <w:rPr>
          <w:rFonts w:ascii="Calibri" w:hAnsi="Calibri" w:cs="Calibri"/>
          <w:sz w:val="22"/>
        </w:rPr>
      </w:pPr>
      <w:r w:rsidRPr="00AA3CBB">
        <w:rPr>
          <w:rFonts w:ascii="Calibri" w:hAnsi="Calibri" w:cs="Calibri"/>
          <w:sz w:val="22"/>
        </w:rPr>
        <w:t>niezgodnego z obowiązującymi przepisami prawa prowadzenia dokumentacji medycznej pacjenta w wysokości 150 zł  za każde stwierdzone naruszenie zasad prowadzenia dokumentacji medycznej,</w:t>
      </w:r>
    </w:p>
    <w:p w14:paraId="6959DDCB" w14:textId="77777777" w:rsidR="00B2356D" w:rsidRPr="00AA3CBB" w:rsidRDefault="00B2356D" w:rsidP="00B2356D">
      <w:pPr>
        <w:numPr>
          <w:ilvl w:val="1"/>
          <w:numId w:val="4"/>
        </w:numPr>
        <w:spacing w:after="0"/>
        <w:ind w:left="1134" w:right="0" w:hanging="567"/>
        <w:rPr>
          <w:rFonts w:ascii="Calibri" w:hAnsi="Calibri" w:cs="Calibri"/>
          <w:sz w:val="22"/>
        </w:rPr>
      </w:pPr>
      <w:r w:rsidRPr="00AA3CBB">
        <w:rPr>
          <w:rFonts w:ascii="Calibri" w:hAnsi="Calibri" w:cs="Calibri"/>
          <w:sz w:val="22"/>
        </w:rPr>
        <w:t xml:space="preserve">nieuzasadnionej odmowy udzielenia świadczeń zdrowotnych bądź naruszenia zasad przyjmowania pacjentów i ustalania terminów udzielania świadczeń zdrowotnych w wysokości 5% łącznego miesięcznego wynagrodzenia, ustalonego na podstawie </w:t>
      </w:r>
      <w:r w:rsidRPr="00AA3CBB">
        <w:rPr>
          <w:rFonts w:ascii="Calibri" w:hAnsi="Calibri" w:cs="Calibri"/>
          <w:bCs/>
          <w:sz w:val="22"/>
        </w:rPr>
        <w:t>§ 7 ust. 2 umowy</w:t>
      </w:r>
      <w:r w:rsidRPr="00AA3CBB">
        <w:rPr>
          <w:rFonts w:ascii="Calibri" w:hAnsi="Calibri" w:cs="Calibri"/>
          <w:sz w:val="22"/>
        </w:rPr>
        <w:t xml:space="preserve"> </w:t>
      </w:r>
      <w:r w:rsidRPr="00AA3CBB">
        <w:rPr>
          <w:rFonts w:ascii="Calibri" w:hAnsi="Calibri" w:cs="Calibri"/>
          <w:bCs/>
          <w:sz w:val="22"/>
        </w:rPr>
        <w:t>w oparciu o ostatni zapłacony rachunek/fakturę za każde stwierdzone naruszenie</w:t>
      </w:r>
      <w:r w:rsidRPr="00AA3CBB">
        <w:rPr>
          <w:rFonts w:ascii="Calibri" w:hAnsi="Calibri" w:cs="Calibri"/>
          <w:sz w:val="22"/>
        </w:rPr>
        <w:t>,</w:t>
      </w:r>
    </w:p>
    <w:p w14:paraId="379EA776" w14:textId="77777777" w:rsidR="00B2356D" w:rsidRPr="00AA3CBB" w:rsidRDefault="00B2356D" w:rsidP="00B2356D">
      <w:pPr>
        <w:numPr>
          <w:ilvl w:val="1"/>
          <w:numId w:val="4"/>
        </w:numPr>
        <w:spacing w:after="0"/>
        <w:ind w:left="1134" w:right="0" w:hanging="567"/>
        <w:rPr>
          <w:rFonts w:ascii="Calibri" w:hAnsi="Calibri" w:cs="Calibri"/>
          <w:sz w:val="22"/>
        </w:rPr>
      </w:pPr>
      <w:r w:rsidRPr="00AA3CBB">
        <w:rPr>
          <w:rFonts w:ascii="Calibri" w:hAnsi="Calibri" w:cs="Calibri"/>
          <w:sz w:val="22"/>
        </w:rPr>
        <w:t xml:space="preserve">świadczeń usług medycznych i wydawania zaświadczeń, orzeczeń, itd. w trakcie trwania niniejszej umowy i udzielania świadczeń dla Udzielającego zamówienia, osobom nie będącym pacjentami Udzielającego zamówienie – w wysokości 20% łącznego miesięcznego wynagrodzenia, ustalonego na podstawie </w:t>
      </w:r>
      <w:r w:rsidRPr="00AA3CBB">
        <w:rPr>
          <w:rFonts w:ascii="Calibri" w:hAnsi="Calibri" w:cs="Calibri"/>
          <w:bCs/>
          <w:sz w:val="22"/>
        </w:rPr>
        <w:t>§ 7 ust. 2 umowy w oparciu o ostatni zapłacony rachunek/fakturę za każde naruszenie</w:t>
      </w:r>
      <w:r w:rsidRPr="00AA3CBB">
        <w:rPr>
          <w:rFonts w:ascii="Calibri" w:hAnsi="Calibri" w:cs="Calibri"/>
          <w:sz w:val="22"/>
        </w:rPr>
        <w:t>,</w:t>
      </w:r>
    </w:p>
    <w:p w14:paraId="5C8B373A" w14:textId="77777777" w:rsidR="00B2356D" w:rsidRPr="00AA3CBB" w:rsidRDefault="00B2356D" w:rsidP="00B2356D">
      <w:pPr>
        <w:numPr>
          <w:ilvl w:val="1"/>
          <w:numId w:val="4"/>
        </w:numPr>
        <w:spacing w:after="0"/>
        <w:ind w:left="1134" w:right="0" w:hanging="567"/>
        <w:rPr>
          <w:rFonts w:ascii="Calibri" w:hAnsi="Calibri" w:cs="Calibri"/>
          <w:sz w:val="22"/>
        </w:rPr>
      </w:pPr>
      <w:r w:rsidRPr="00AA3CBB">
        <w:rPr>
          <w:rFonts w:ascii="Calibri" w:hAnsi="Calibri" w:cs="Calibri"/>
          <w:sz w:val="22"/>
        </w:rPr>
        <w:t xml:space="preserve">zawinionego opóźnienia rozpoczęcia udzielania świadczeń zdrowotnych w stosunku do ustalonych terminów/godzin – w wysokości 5% łącznego miesięcznego wynagrodzenia, ustalonego na podstawie </w:t>
      </w:r>
      <w:r w:rsidRPr="00AA3CBB">
        <w:rPr>
          <w:rFonts w:ascii="Calibri" w:hAnsi="Calibri" w:cs="Calibri"/>
          <w:bCs/>
          <w:sz w:val="22"/>
        </w:rPr>
        <w:t>§ 7 ust. 2 umowy w oparciu o ostatni zapłacony rachunek/fakturę za każde naruszenie</w:t>
      </w:r>
      <w:r w:rsidRPr="00AA3CBB">
        <w:rPr>
          <w:rFonts w:ascii="Calibri" w:hAnsi="Calibri" w:cs="Calibri"/>
          <w:sz w:val="22"/>
        </w:rPr>
        <w:t>,</w:t>
      </w:r>
    </w:p>
    <w:p w14:paraId="63D29258" w14:textId="77777777" w:rsidR="00B2356D" w:rsidRPr="00AA3CBB" w:rsidRDefault="00B2356D" w:rsidP="00B2356D">
      <w:pPr>
        <w:numPr>
          <w:ilvl w:val="1"/>
          <w:numId w:val="4"/>
        </w:numPr>
        <w:spacing w:after="0"/>
        <w:ind w:left="1134" w:right="0" w:hanging="567"/>
        <w:rPr>
          <w:rFonts w:ascii="Calibri" w:hAnsi="Calibri" w:cs="Calibri"/>
          <w:sz w:val="22"/>
        </w:rPr>
      </w:pPr>
      <w:r w:rsidRPr="00AA3CBB">
        <w:rPr>
          <w:rFonts w:ascii="Calibri" w:hAnsi="Calibri" w:cs="Calibri"/>
          <w:sz w:val="22"/>
        </w:rPr>
        <w:t xml:space="preserve">udzielania świadczeń zdrowotnych niezgodnie z aktualną wiedzą medyczną, standardami lub obowiązującymi w tym zakresie przepisami prawa – w wysokości 20% łącznego miesięcznego wynagrodzenia, ustalonego na podstawie </w:t>
      </w:r>
      <w:r w:rsidRPr="00AA3CBB">
        <w:rPr>
          <w:rFonts w:ascii="Calibri" w:hAnsi="Calibri" w:cs="Calibri"/>
          <w:bCs/>
          <w:sz w:val="22"/>
        </w:rPr>
        <w:t>§ 7 ust. 2 umowy w oparciu o ostatni zapłacony rachunek/fakturę za każde naruszenie,</w:t>
      </w:r>
    </w:p>
    <w:p w14:paraId="204537DA" w14:textId="77777777" w:rsidR="00B2356D" w:rsidRPr="00AA3CBB" w:rsidRDefault="00B2356D" w:rsidP="00B2356D">
      <w:pPr>
        <w:numPr>
          <w:ilvl w:val="1"/>
          <w:numId w:val="4"/>
        </w:numPr>
        <w:spacing w:after="0"/>
        <w:ind w:left="1134" w:right="0" w:hanging="567"/>
        <w:rPr>
          <w:rFonts w:ascii="Calibri" w:hAnsi="Calibri" w:cs="Calibri"/>
          <w:sz w:val="22"/>
        </w:rPr>
      </w:pPr>
      <w:r w:rsidRPr="00AA3CBB">
        <w:rPr>
          <w:rFonts w:ascii="Calibri" w:hAnsi="Calibri" w:cs="Calibri"/>
          <w:bCs/>
          <w:sz w:val="22"/>
        </w:rPr>
        <w:t xml:space="preserve">uzasadnionej skargi pacjenta oraz/lub jego rodziny lub opiekuna – w sprawach dotyczących udzielania świadczeń zdrowotnych, z wyłączeniem skarg dotyczących zastosowanych metod leczenia – w wysokości 5% </w:t>
      </w:r>
      <w:r w:rsidRPr="00AA3CBB">
        <w:rPr>
          <w:rFonts w:ascii="Calibri" w:hAnsi="Calibri" w:cs="Calibri"/>
          <w:sz w:val="22"/>
        </w:rPr>
        <w:t xml:space="preserve">łącznego miesięcznego wynagrodzenia, ustalonego na podstawie </w:t>
      </w:r>
      <w:r w:rsidRPr="00AA3CBB">
        <w:rPr>
          <w:rFonts w:ascii="Calibri" w:hAnsi="Calibri" w:cs="Calibri"/>
          <w:bCs/>
          <w:sz w:val="22"/>
        </w:rPr>
        <w:t>§ 7 ust. 2 i umowy w oparciu o ostatni zapłacony rachunek/fakturę za każde potwierdzone naruszenie; w takim przypadku skarga pacjenta winna być złożona na piśmie i podpisana. Udzielający zamówienia przed obciążeniem karą zażąda wyjaśnień od Przyjmującego zamówienie na piśmie. Obciążenie karą nastąpi w przypadku nieudzielania wyjaśnień przez Przyjmującego zamówienie lub nieuwzględnienia wyjaśnień,</w:t>
      </w:r>
    </w:p>
    <w:p w14:paraId="1A7C5FAB" w14:textId="77777777" w:rsidR="00B2356D" w:rsidRPr="00AA3CBB" w:rsidRDefault="00B2356D" w:rsidP="00B2356D">
      <w:pPr>
        <w:numPr>
          <w:ilvl w:val="1"/>
          <w:numId w:val="4"/>
        </w:numPr>
        <w:shd w:val="clear" w:color="auto" w:fill="FFFFFF"/>
        <w:spacing w:after="0"/>
        <w:ind w:left="1134" w:right="0" w:hanging="567"/>
        <w:rPr>
          <w:rFonts w:ascii="Calibri" w:hAnsi="Calibri" w:cs="Calibri"/>
          <w:sz w:val="22"/>
        </w:rPr>
      </w:pPr>
      <w:r w:rsidRPr="00AA3CBB">
        <w:rPr>
          <w:rFonts w:ascii="Calibri" w:hAnsi="Calibri" w:cs="Calibri"/>
          <w:sz w:val="22"/>
        </w:rPr>
        <w:t>niepoinformowania Udzielającego zamówienia o powierzeniu wykonywania zleconych czynności innej osobie - w wysokości 5% miesięcznego łącznego wynagrodzenia, ustalonego na podstawie § 7 ust. 2 umowy wykazanego w rachunku/fakturze za poprzedni miesiąc za każdy udowodniony przypadek,</w:t>
      </w:r>
    </w:p>
    <w:p w14:paraId="306EE2D0" w14:textId="77777777" w:rsidR="00B2356D" w:rsidRPr="00AA3CBB" w:rsidRDefault="00B2356D" w:rsidP="00B2356D">
      <w:pPr>
        <w:numPr>
          <w:ilvl w:val="1"/>
          <w:numId w:val="4"/>
        </w:numPr>
        <w:spacing w:after="0"/>
        <w:ind w:left="1134" w:right="0" w:hanging="567"/>
        <w:rPr>
          <w:rFonts w:ascii="Calibri" w:hAnsi="Calibri" w:cs="Calibri"/>
          <w:sz w:val="22"/>
        </w:rPr>
      </w:pPr>
      <w:r w:rsidRPr="00AA3CBB">
        <w:rPr>
          <w:rFonts w:ascii="Calibri" w:hAnsi="Calibri" w:cs="Calibri"/>
          <w:bCs/>
          <w:sz w:val="22"/>
        </w:rPr>
        <w:t xml:space="preserve">w przypadku rozwiązania umowy z winy Przyjmującego zamówienie – w wysokości 50% </w:t>
      </w:r>
      <w:r w:rsidRPr="00AA3CBB">
        <w:rPr>
          <w:rFonts w:ascii="Calibri" w:hAnsi="Calibri" w:cs="Calibri"/>
          <w:sz w:val="22"/>
        </w:rPr>
        <w:t xml:space="preserve">łącznego miesięcznego wynagrodzenia, ustalonego na podstawie </w:t>
      </w:r>
      <w:r w:rsidRPr="00AA3CBB">
        <w:rPr>
          <w:rFonts w:ascii="Calibri" w:hAnsi="Calibri" w:cs="Calibri"/>
          <w:bCs/>
          <w:sz w:val="22"/>
        </w:rPr>
        <w:t>§ 7 ust. 2 umowy w oparciu o ostatni zapłacony rachunek/fakturę,</w:t>
      </w:r>
    </w:p>
    <w:p w14:paraId="2900082D" w14:textId="77777777" w:rsidR="00B2356D" w:rsidRPr="00AA3CBB" w:rsidRDefault="00B2356D" w:rsidP="00B2356D">
      <w:pPr>
        <w:pStyle w:val="Akapitzlist"/>
        <w:numPr>
          <w:ilvl w:val="1"/>
          <w:numId w:val="4"/>
        </w:numPr>
        <w:spacing w:after="0"/>
        <w:ind w:left="1134" w:right="45" w:hanging="567"/>
        <w:rPr>
          <w:rFonts w:ascii="Calibri" w:hAnsi="Calibri" w:cs="Calibri"/>
          <w:sz w:val="22"/>
        </w:rPr>
      </w:pPr>
      <w:r w:rsidRPr="00AA3CBB">
        <w:rPr>
          <w:rFonts w:ascii="Calibri" w:hAnsi="Calibri" w:cs="Calibri"/>
          <w:sz w:val="22"/>
        </w:rPr>
        <w:t>w przypadku naruszenia zasad dotyczących ochrony danych osobowych kwotę 1.000 zł za każde naruszenie,</w:t>
      </w:r>
    </w:p>
    <w:p w14:paraId="01466C2F" w14:textId="77777777" w:rsidR="00B2356D" w:rsidRPr="00AA3CBB" w:rsidRDefault="00B2356D" w:rsidP="00B2356D">
      <w:pPr>
        <w:numPr>
          <w:ilvl w:val="1"/>
          <w:numId w:val="4"/>
        </w:numPr>
        <w:spacing w:after="0"/>
        <w:ind w:left="1134" w:right="0" w:hanging="567"/>
        <w:rPr>
          <w:rFonts w:ascii="Calibri" w:hAnsi="Calibri" w:cs="Calibri"/>
          <w:sz w:val="22"/>
        </w:rPr>
      </w:pPr>
      <w:r w:rsidRPr="00AA3CBB">
        <w:rPr>
          <w:rFonts w:ascii="Calibri" w:hAnsi="Calibri" w:cs="Calibri"/>
          <w:bCs/>
          <w:sz w:val="22"/>
        </w:rPr>
        <w:lastRenderedPageBreak/>
        <w:t>w przypadku naruszenia klauzuli poufności kwotę 10.000 zł za każde naruszenie,</w:t>
      </w:r>
    </w:p>
    <w:p w14:paraId="05B105A5" w14:textId="77777777" w:rsidR="00B2356D" w:rsidRPr="00AA3CBB" w:rsidRDefault="00B2356D" w:rsidP="00B2356D">
      <w:pPr>
        <w:numPr>
          <w:ilvl w:val="1"/>
          <w:numId w:val="4"/>
        </w:numPr>
        <w:spacing w:after="0"/>
        <w:ind w:left="1134" w:right="0" w:hanging="567"/>
        <w:rPr>
          <w:rFonts w:ascii="Calibri" w:hAnsi="Calibri" w:cs="Calibri"/>
          <w:sz w:val="22"/>
        </w:rPr>
      </w:pPr>
      <w:r w:rsidRPr="00AA3CBB">
        <w:rPr>
          <w:rFonts w:ascii="Calibri" w:hAnsi="Calibri" w:cs="Calibri"/>
          <w:bCs/>
          <w:sz w:val="22"/>
        </w:rPr>
        <w:t>w przypadku, o którym mowa w § 7 ust. 7, gdy opóźnienie w złożeniu faktury przekracza 60 dni - 5 % wartości złożonej z opóźnieniem faktury.</w:t>
      </w:r>
    </w:p>
    <w:p w14:paraId="733231C1" w14:textId="77777777" w:rsidR="00B2356D" w:rsidRPr="00AA3CBB" w:rsidRDefault="00B2356D" w:rsidP="00B2356D">
      <w:pPr>
        <w:numPr>
          <w:ilvl w:val="3"/>
          <w:numId w:val="6"/>
        </w:numPr>
        <w:spacing w:after="0"/>
        <w:ind w:left="567" w:right="0" w:hanging="567"/>
        <w:rPr>
          <w:rFonts w:ascii="Calibri" w:hAnsi="Calibri" w:cs="Calibri"/>
          <w:sz w:val="22"/>
        </w:rPr>
      </w:pPr>
      <w:r w:rsidRPr="00AA3CBB">
        <w:rPr>
          <w:rFonts w:ascii="Calibri" w:hAnsi="Calibri" w:cs="Calibri"/>
          <w:bCs/>
          <w:sz w:val="22"/>
        </w:rPr>
        <w:t>W przypadku nałożenia przez Narodowy Fundusz Zdrowia na Udzielającego zamówienie kary z tytułu niewykonania lub nienależytego wykonania świadczeń zdrowotnych, które na warunkach objętych niniejszą umową przyjął do wykonania Przyjmujący zamówienie - Przyjmujący zamówienie będzie zobowiązany zwrócić na rzecz Udzielającego zamówienia poniesione z tego tytułu wydatki w wysokości równej nałożonej karze.</w:t>
      </w:r>
    </w:p>
    <w:p w14:paraId="67ABA1E5" w14:textId="77777777" w:rsidR="00B2356D" w:rsidRPr="00AA3CBB" w:rsidRDefault="00B2356D" w:rsidP="00B2356D">
      <w:pPr>
        <w:numPr>
          <w:ilvl w:val="3"/>
          <w:numId w:val="6"/>
        </w:numPr>
        <w:spacing w:after="0"/>
        <w:ind w:left="567" w:right="0" w:hanging="567"/>
        <w:rPr>
          <w:rFonts w:ascii="Calibri" w:hAnsi="Calibri" w:cs="Calibri"/>
          <w:sz w:val="22"/>
        </w:rPr>
      </w:pPr>
      <w:r w:rsidRPr="00AA3CBB">
        <w:rPr>
          <w:rFonts w:ascii="Calibri" w:hAnsi="Calibri" w:cs="Calibri"/>
          <w:bCs/>
          <w:sz w:val="22"/>
        </w:rPr>
        <w:t xml:space="preserve">Strony ustalają limit kar umownych naliczonych z tytułu realizacji niniejszej umowy do wartości średniego za cały czas trwania umowy, 3-miesięcznego wynagrodzenia należnego Przyjmującemu zamówienie. </w:t>
      </w:r>
    </w:p>
    <w:p w14:paraId="3E6EB49E" w14:textId="77777777" w:rsidR="00B2356D" w:rsidRPr="00AA3CBB" w:rsidRDefault="00B2356D" w:rsidP="00B2356D">
      <w:pPr>
        <w:numPr>
          <w:ilvl w:val="3"/>
          <w:numId w:val="6"/>
        </w:numPr>
        <w:spacing w:after="0"/>
        <w:ind w:left="567" w:right="0" w:hanging="567"/>
        <w:rPr>
          <w:rFonts w:ascii="Calibri" w:hAnsi="Calibri" w:cs="Calibri"/>
          <w:sz w:val="22"/>
        </w:rPr>
      </w:pPr>
      <w:r w:rsidRPr="00AA3CBB">
        <w:rPr>
          <w:rFonts w:ascii="Calibri" w:hAnsi="Calibri" w:cs="Calibri"/>
          <w:sz w:val="22"/>
        </w:rPr>
        <w:t xml:space="preserve">W przypadku, gdy kara umowna nie pokryje szkody wyrządzonej przez Przyjmującego zamówienie, Udzielający zamówienia ma prawo dochodzić odszkodowania przewyższającego wartość kary umownej na zasadach ogólnych. </w:t>
      </w:r>
    </w:p>
    <w:p w14:paraId="3813F6DA" w14:textId="77777777" w:rsidR="00B2356D" w:rsidRPr="00AA3CBB" w:rsidRDefault="00B2356D" w:rsidP="00B2356D">
      <w:pPr>
        <w:numPr>
          <w:ilvl w:val="3"/>
          <w:numId w:val="6"/>
        </w:numPr>
        <w:spacing w:after="0"/>
        <w:ind w:left="567" w:right="0" w:hanging="567"/>
        <w:rPr>
          <w:rFonts w:ascii="Calibri" w:hAnsi="Calibri" w:cs="Calibri"/>
          <w:sz w:val="22"/>
        </w:rPr>
      </w:pPr>
      <w:r w:rsidRPr="00AA3CBB">
        <w:rPr>
          <w:rFonts w:ascii="Calibri" w:hAnsi="Calibri" w:cs="Calibri"/>
          <w:sz w:val="22"/>
        </w:rPr>
        <w:t>Przyjmujący zamówienie ma obowiązek wpłaty na rachunek Udzielającego zamówienia kary umownej w terminie 14 dni od doręczenia pisma wzywającego do zapłaty udowodnionej kary umownej.</w:t>
      </w:r>
      <w:r w:rsidRPr="00AA3CBB">
        <w:rPr>
          <w:rFonts w:ascii="Calibri" w:hAnsi="Calibri" w:cs="Calibri"/>
          <w:bCs/>
          <w:sz w:val="22"/>
        </w:rPr>
        <w:t xml:space="preserve"> Udzielający zamówienie zastrzega sobie prawo do potrącania kwot kar umownych z przysługujących należności Przyjmującego zamówienie. </w:t>
      </w:r>
    </w:p>
    <w:p w14:paraId="70F1E0C9" w14:textId="77777777" w:rsidR="00B2356D" w:rsidRPr="00AA3CBB" w:rsidRDefault="00B2356D" w:rsidP="00B2356D">
      <w:pPr>
        <w:numPr>
          <w:ilvl w:val="3"/>
          <w:numId w:val="6"/>
        </w:numPr>
        <w:spacing w:after="0"/>
        <w:ind w:left="567" w:right="0" w:hanging="567"/>
        <w:rPr>
          <w:rFonts w:ascii="Calibri" w:hAnsi="Calibri" w:cs="Calibri"/>
          <w:sz w:val="22"/>
        </w:rPr>
      </w:pPr>
      <w:r w:rsidRPr="00AA3CBB">
        <w:rPr>
          <w:rFonts w:ascii="Calibri" w:hAnsi="Calibri" w:cs="Calibri"/>
          <w:bCs/>
          <w:sz w:val="22"/>
        </w:rPr>
        <w:t>Przyjmujący zamówienie wyraża zgodę na potrącenie należnych kar umownych z przysługującego mu wynagrodzenia.</w:t>
      </w:r>
    </w:p>
    <w:p w14:paraId="0A4965D3" w14:textId="77777777" w:rsidR="00B2356D" w:rsidRPr="00AA3CBB" w:rsidRDefault="00B2356D" w:rsidP="00B2356D">
      <w:pPr>
        <w:numPr>
          <w:ilvl w:val="3"/>
          <w:numId w:val="6"/>
        </w:numPr>
        <w:spacing w:after="0"/>
        <w:ind w:left="567" w:right="0" w:hanging="567"/>
        <w:rPr>
          <w:rFonts w:ascii="Calibri" w:hAnsi="Calibri" w:cs="Calibri"/>
          <w:sz w:val="22"/>
        </w:rPr>
      </w:pPr>
      <w:r w:rsidRPr="00AA3CBB">
        <w:rPr>
          <w:rFonts w:ascii="Calibri" w:hAnsi="Calibri" w:cs="Calibri"/>
          <w:sz w:val="22"/>
        </w:rPr>
        <w:t>Odpowiedzialność za szkodę wyrządzoną przy udzielaniu świadczeń na podstawie niniejszej umowy ponoszą w stosunku do poszkodowanego pacjenta solidarnie Udzielający zamówienia i Przyjmujący zamówienie. Strona</w:t>
      </w:r>
      <w:r w:rsidRPr="00AA3CBB">
        <w:rPr>
          <w:rFonts w:ascii="Calibri" w:hAnsi="Calibri" w:cs="Calibri"/>
          <w:sz w:val="22"/>
          <w:shd w:val="clear" w:color="auto" w:fill="FFFFFF"/>
        </w:rPr>
        <w:t>, która zaspokoi roszczenie, będzie uprawniona do żądania zwrotu spełnionego świadczenia od drugiej Strony jako współdłużnika w zależności od jej stosunku do wyrządzonej szkody i stopnia zawinienia.</w:t>
      </w:r>
    </w:p>
    <w:p w14:paraId="3CD40B39" w14:textId="77777777" w:rsidR="00B2356D" w:rsidRPr="00AA3CBB" w:rsidRDefault="00B2356D" w:rsidP="00B2356D">
      <w:pPr>
        <w:spacing w:after="0"/>
        <w:ind w:left="0" w:right="0" w:firstLine="0"/>
        <w:rPr>
          <w:rFonts w:ascii="Calibri" w:eastAsia="Calibri" w:hAnsi="Calibri" w:cs="Calibri"/>
          <w:bCs/>
          <w:sz w:val="22"/>
          <w:lang w:eastAsia="en-US"/>
        </w:rPr>
      </w:pPr>
    </w:p>
    <w:p w14:paraId="2DBF4CB2" w14:textId="77777777" w:rsidR="00B2356D" w:rsidRPr="00AA3CBB" w:rsidRDefault="00B2356D" w:rsidP="00B2356D">
      <w:pPr>
        <w:pStyle w:val="Style6"/>
        <w:widowControl/>
        <w:spacing w:line="240" w:lineRule="auto"/>
        <w:jc w:val="center"/>
        <w:rPr>
          <w:rStyle w:val="FontStyle28"/>
          <w:rFonts w:ascii="Calibri" w:hAnsi="Calibri" w:cs="Calibri"/>
          <w:b/>
        </w:rPr>
      </w:pPr>
    </w:p>
    <w:p w14:paraId="1EEE0AFA" w14:textId="77777777" w:rsidR="00B2356D" w:rsidRPr="00AA3CBB" w:rsidRDefault="00B2356D" w:rsidP="00B2356D">
      <w:pPr>
        <w:pStyle w:val="Style6"/>
        <w:widowControl/>
        <w:spacing w:line="240" w:lineRule="auto"/>
        <w:jc w:val="center"/>
        <w:rPr>
          <w:rFonts w:ascii="Calibri" w:hAnsi="Calibri" w:cs="Calibri"/>
          <w:sz w:val="22"/>
          <w:szCs w:val="22"/>
        </w:rPr>
      </w:pPr>
      <w:r w:rsidRPr="00AA3CBB">
        <w:rPr>
          <w:rStyle w:val="FontStyle28"/>
          <w:rFonts w:ascii="Calibri" w:hAnsi="Calibri" w:cs="Calibri"/>
          <w:b/>
        </w:rPr>
        <w:t>§12</w:t>
      </w:r>
    </w:p>
    <w:p w14:paraId="2D27E925" w14:textId="77777777" w:rsidR="00B2356D" w:rsidRPr="00AA3CBB" w:rsidRDefault="00B2356D" w:rsidP="00B2356D">
      <w:pPr>
        <w:pStyle w:val="Style7"/>
        <w:widowControl/>
        <w:jc w:val="center"/>
        <w:rPr>
          <w:rFonts w:ascii="Calibri" w:hAnsi="Calibri" w:cs="Calibri"/>
          <w:sz w:val="22"/>
          <w:szCs w:val="22"/>
        </w:rPr>
      </w:pPr>
      <w:r w:rsidRPr="00AA3CBB">
        <w:rPr>
          <w:rStyle w:val="FontStyle24"/>
          <w:rFonts w:ascii="Calibri" w:hAnsi="Calibri" w:cs="Calibri"/>
          <w:sz w:val="22"/>
          <w:szCs w:val="22"/>
        </w:rPr>
        <w:t>Kwestie sporne</w:t>
      </w:r>
    </w:p>
    <w:p w14:paraId="6F27FF7D" w14:textId="77777777" w:rsidR="00B2356D" w:rsidRPr="00AA3CBB" w:rsidRDefault="00B2356D" w:rsidP="00B2356D">
      <w:pPr>
        <w:pStyle w:val="Style6"/>
        <w:widowControl/>
        <w:spacing w:line="240" w:lineRule="auto"/>
        <w:rPr>
          <w:rFonts w:ascii="Calibri" w:hAnsi="Calibri" w:cs="Calibri"/>
          <w:sz w:val="22"/>
          <w:szCs w:val="22"/>
        </w:rPr>
      </w:pPr>
      <w:r w:rsidRPr="00AA3CBB">
        <w:rPr>
          <w:rStyle w:val="FontStyle28"/>
          <w:rFonts w:ascii="Calibri" w:hAnsi="Calibri" w:cs="Calibri"/>
        </w:rPr>
        <w:t>Ewentualne sprawy sporne wynikłe na tle wykonywania niniejszej umowy po wyczerpaniu możliwości ich polubownego załatwienia podlegać będą rozstrzygnięciu przez Sąd powszechny właściwy dla siedziby Udzielającego zamówienia.</w:t>
      </w:r>
    </w:p>
    <w:p w14:paraId="6C815073" w14:textId="77777777" w:rsidR="00B2356D" w:rsidRPr="00AA3CBB" w:rsidRDefault="00B2356D" w:rsidP="00B2356D">
      <w:pPr>
        <w:pStyle w:val="Style6"/>
        <w:widowControl/>
        <w:spacing w:line="240" w:lineRule="auto"/>
        <w:rPr>
          <w:rFonts w:ascii="Calibri" w:hAnsi="Calibri" w:cs="Calibri"/>
          <w:sz w:val="22"/>
          <w:szCs w:val="22"/>
        </w:rPr>
      </w:pPr>
    </w:p>
    <w:p w14:paraId="37F8374D" w14:textId="77777777" w:rsidR="00B2356D" w:rsidRPr="00AA3CBB" w:rsidRDefault="00B2356D" w:rsidP="00B2356D">
      <w:pPr>
        <w:pStyle w:val="Style6"/>
        <w:widowControl/>
        <w:spacing w:line="240" w:lineRule="auto"/>
        <w:jc w:val="center"/>
        <w:rPr>
          <w:rFonts w:ascii="Calibri" w:hAnsi="Calibri" w:cs="Calibri"/>
          <w:sz w:val="22"/>
          <w:szCs w:val="22"/>
        </w:rPr>
      </w:pPr>
      <w:r w:rsidRPr="00AA3CBB">
        <w:rPr>
          <w:rStyle w:val="FontStyle28"/>
          <w:rFonts w:ascii="Calibri" w:hAnsi="Calibri" w:cs="Calibri"/>
          <w:b/>
        </w:rPr>
        <w:t>§13</w:t>
      </w:r>
    </w:p>
    <w:p w14:paraId="486E51A0" w14:textId="77777777" w:rsidR="00B2356D" w:rsidRPr="00AA3CBB" w:rsidRDefault="00B2356D" w:rsidP="00B2356D">
      <w:pPr>
        <w:pStyle w:val="Style7"/>
        <w:widowControl/>
        <w:jc w:val="center"/>
        <w:rPr>
          <w:rFonts w:ascii="Calibri" w:hAnsi="Calibri" w:cs="Calibri"/>
          <w:sz w:val="22"/>
          <w:szCs w:val="22"/>
        </w:rPr>
      </w:pPr>
      <w:r w:rsidRPr="00AA3CBB">
        <w:rPr>
          <w:rStyle w:val="FontStyle24"/>
          <w:rFonts w:ascii="Calibri" w:hAnsi="Calibri" w:cs="Calibri"/>
          <w:sz w:val="22"/>
          <w:szCs w:val="22"/>
        </w:rPr>
        <w:t>Postanowienia końcowe</w:t>
      </w:r>
    </w:p>
    <w:p w14:paraId="4B3E39FF" w14:textId="77777777" w:rsidR="00B2356D" w:rsidRPr="00AA3CBB" w:rsidRDefault="00B2356D" w:rsidP="00B2356D">
      <w:pPr>
        <w:pStyle w:val="Style10"/>
        <w:widowControl/>
        <w:numPr>
          <w:ilvl w:val="0"/>
          <w:numId w:val="16"/>
        </w:numPr>
        <w:ind w:left="567" w:hanging="567"/>
        <w:jc w:val="both"/>
        <w:rPr>
          <w:rFonts w:ascii="Calibri" w:hAnsi="Calibri" w:cs="Calibri"/>
          <w:sz w:val="22"/>
          <w:szCs w:val="22"/>
        </w:rPr>
      </w:pPr>
      <w:r w:rsidRPr="00AA3CBB">
        <w:rPr>
          <w:rStyle w:val="FontStyle28"/>
          <w:rFonts w:ascii="Calibri" w:hAnsi="Calibri" w:cs="Calibri"/>
        </w:rPr>
        <w:t>Wszelkie zmiany umowy wymagają formy pisemnej pod rygorem nieważności.</w:t>
      </w:r>
    </w:p>
    <w:p w14:paraId="2D43C16E" w14:textId="77777777" w:rsidR="00B2356D" w:rsidRPr="00AA3CBB" w:rsidRDefault="00B2356D" w:rsidP="00B2356D">
      <w:pPr>
        <w:pStyle w:val="Style10"/>
        <w:widowControl/>
        <w:numPr>
          <w:ilvl w:val="0"/>
          <w:numId w:val="16"/>
        </w:numPr>
        <w:ind w:left="567" w:hanging="567"/>
        <w:jc w:val="both"/>
        <w:rPr>
          <w:rFonts w:ascii="Calibri" w:hAnsi="Calibri" w:cs="Calibri"/>
          <w:sz w:val="22"/>
          <w:szCs w:val="22"/>
        </w:rPr>
      </w:pPr>
      <w:r w:rsidRPr="00AA3CBB">
        <w:rPr>
          <w:rStyle w:val="FontStyle28"/>
          <w:rFonts w:ascii="Calibri" w:hAnsi="Calibri" w:cs="Calibri"/>
        </w:rPr>
        <w:t>W sprawach nieuregulowanych w niniejszej umowie mają zastosowanie przepisy:</w:t>
      </w:r>
    </w:p>
    <w:p w14:paraId="1B6071FA" w14:textId="77777777" w:rsidR="00B2356D" w:rsidRPr="00AA3CBB" w:rsidRDefault="00B2356D" w:rsidP="00B2356D">
      <w:pPr>
        <w:pStyle w:val="Style10"/>
        <w:widowControl/>
        <w:numPr>
          <w:ilvl w:val="0"/>
          <w:numId w:val="17"/>
        </w:numPr>
        <w:tabs>
          <w:tab w:val="left" w:pos="1134"/>
        </w:tabs>
        <w:ind w:left="1134" w:hanging="567"/>
        <w:jc w:val="both"/>
        <w:rPr>
          <w:rFonts w:ascii="Calibri" w:hAnsi="Calibri" w:cs="Calibri"/>
          <w:sz w:val="22"/>
          <w:szCs w:val="22"/>
        </w:rPr>
      </w:pPr>
      <w:r w:rsidRPr="00AA3CBB">
        <w:rPr>
          <w:rStyle w:val="FontStyle28"/>
          <w:rFonts w:ascii="Calibri" w:hAnsi="Calibri" w:cs="Calibri"/>
        </w:rPr>
        <w:t xml:space="preserve">Kodeksu Cywilnego, </w:t>
      </w:r>
    </w:p>
    <w:p w14:paraId="5E015591" w14:textId="77777777" w:rsidR="00B2356D" w:rsidRPr="00AA3CBB" w:rsidRDefault="00B2356D" w:rsidP="00B2356D">
      <w:pPr>
        <w:pStyle w:val="Style10"/>
        <w:widowControl/>
        <w:numPr>
          <w:ilvl w:val="0"/>
          <w:numId w:val="17"/>
        </w:numPr>
        <w:tabs>
          <w:tab w:val="left" w:pos="1134"/>
        </w:tabs>
        <w:ind w:left="1134" w:hanging="567"/>
        <w:jc w:val="both"/>
        <w:rPr>
          <w:rFonts w:ascii="Calibri" w:hAnsi="Calibri" w:cs="Calibri"/>
          <w:sz w:val="22"/>
          <w:szCs w:val="22"/>
        </w:rPr>
      </w:pPr>
      <w:r w:rsidRPr="00AA3CBB">
        <w:rPr>
          <w:rStyle w:val="FontStyle28"/>
          <w:rFonts w:ascii="Calibri" w:hAnsi="Calibri" w:cs="Calibri"/>
        </w:rPr>
        <w:t xml:space="preserve">Ustawy z dnia 15 kwietnia 2011 r. o działalności leczniczej, </w:t>
      </w:r>
    </w:p>
    <w:p w14:paraId="743C7C08" w14:textId="77777777" w:rsidR="00B2356D" w:rsidRPr="00AA3CBB" w:rsidRDefault="00B2356D" w:rsidP="00B2356D">
      <w:pPr>
        <w:pStyle w:val="Akapitzlist"/>
        <w:numPr>
          <w:ilvl w:val="0"/>
          <w:numId w:val="17"/>
        </w:numPr>
        <w:tabs>
          <w:tab w:val="left" w:pos="1134"/>
        </w:tabs>
        <w:spacing w:after="0"/>
        <w:ind w:left="1134" w:hanging="567"/>
        <w:contextualSpacing w:val="0"/>
        <w:rPr>
          <w:rFonts w:ascii="Calibri" w:hAnsi="Calibri" w:cs="Calibri"/>
          <w:sz w:val="22"/>
        </w:rPr>
      </w:pPr>
      <w:r w:rsidRPr="00AA3CBB">
        <w:rPr>
          <w:rStyle w:val="FontStyle28"/>
          <w:rFonts w:ascii="Calibri" w:hAnsi="Calibri" w:cs="Calibri"/>
        </w:rPr>
        <w:t>Ustawy z dnia 5 grudnia 1996 r. o zawodach lekarza i lekarza dentysty</w:t>
      </w:r>
    </w:p>
    <w:p w14:paraId="4F6F2F5F" w14:textId="77777777" w:rsidR="00B2356D" w:rsidRPr="00AA3CBB" w:rsidRDefault="00B2356D" w:rsidP="00B2356D">
      <w:pPr>
        <w:pStyle w:val="Style10"/>
        <w:widowControl/>
        <w:numPr>
          <w:ilvl w:val="0"/>
          <w:numId w:val="17"/>
        </w:numPr>
        <w:tabs>
          <w:tab w:val="left" w:pos="1134"/>
        </w:tabs>
        <w:ind w:left="1134" w:hanging="567"/>
        <w:jc w:val="both"/>
        <w:rPr>
          <w:rFonts w:ascii="Calibri" w:hAnsi="Calibri" w:cs="Calibri"/>
          <w:sz w:val="22"/>
          <w:szCs w:val="22"/>
        </w:rPr>
      </w:pPr>
      <w:r w:rsidRPr="00AA3CBB">
        <w:rPr>
          <w:rStyle w:val="FontStyle28"/>
          <w:rFonts w:ascii="Calibri" w:hAnsi="Calibri" w:cs="Calibri"/>
        </w:rPr>
        <w:t xml:space="preserve">Ustawy z dnia 27 sierpnia 2004 r. o świadczeniach opieki zdrowotnej finansowanych ze środków publicznych. </w:t>
      </w:r>
    </w:p>
    <w:p w14:paraId="77794213" w14:textId="77777777" w:rsidR="00B2356D" w:rsidRPr="00AA3CBB" w:rsidRDefault="00B2356D" w:rsidP="00B2356D">
      <w:pPr>
        <w:pStyle w:val="Style10"/>
        <w:widowControl/>
        <w:numPr>
          <w:ilvl w:val="0"/>
          <w:numId w:val="17"/>
        </w:numPr>
        <w:tabs>
          <w:tab w:val="left" w:pos="1134"/>
        </w:tabs>
        <w:ind w:left="1134" w:hanging="567"/>
        <w:jc w:val="both"/>
        <w:rPr>
          <w:rFonts w:ascii="Calibri" w:hAnsi="Calibri" w:cs="Calibri"/>
          <w:sz w:val="22"/>
          <w:szCs w:val="22"/>
        </w:rPr>
      </w:pPr>
      <w:r w:rsidRPr="00AA3CBB">
        <w:rPr>
          <w:rFonts w:ascii="Calibri" w:hAnsi="Calibri" w:cs="Calibri"/>
          <w:color w:val="000000"/>
          <w:sz w:val="22"/>
          <w:szCs w:val="22"/>
        </w:rPr>
        <w:t xml:space="preserve">Ustawy z dnia 6 listopada 2008 r. o prawach pacjenta i Rzeczniku Praw Pacjenta </w:t>
      </w:r>
    </w:p>
    <w:p w14:paraId="01E8C8B2" w14:textId="77777777" w:rsidR="00B2356D" w:rsidRPr="00AA3CBB" w:rsidRDefault="00B2356D" w:rsidP="00B2356D">
      <w:pPr>
        <w:numPr>
          <w:ilvl w:val="0"/>
          <w:numId w:val="17"/>
        </w:numPr>
        <w:tabs>
          <w:tab w:val="left" w:pos="709"/>
          <w:tab w:val="left" w:pos="113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1134" w:right="0" w:hanging="567"/>
        <w:rPr>
          <w:rFonts w:ascii="Calibri" w:hAnsi="Calibri" w:cs="Calibri"/>
          <w:sz w:val="22"/>
        </w:rPr>
      </w:pPr>
      <w:r w:rsidRPr="00AA3CBB">
        <w:rPr>
          <w:rFonts w:ascii="Calibri" w:hAnsi="Calibri" w:cs="Calibri"/>
          <w:sz w:val="22"/>
        </w:rPr>
        <w:t xml:space="preserve">Ustawy z dnia 10 maja 2018 r. o ochronie danych osobowych </w:t>
      </w:r>
    </w:p>
    <w:p w14:paraId="5A67F675" w14:textId="77777777" w:rsidR="00B2356D" w:rsidRPr="00AA3CBB" w:rsidRDefault="00B2356D" w:rsidP="00B2356D">
      <w:pPr>
        <w:numPr>
          <w:ilvl w:val="0"/>
          <w:numId w:val="17"/>
        </w:numPr>
        <w:tabs>
          <w:tab w:val="left" w:pos="709"/>
          <w:tab w:val="left" w:pos="113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1134" w:right="0" w:hanging="567"/>
        <w:rPr>
          <w:rFonts w:ascii="Calibri" w:hAnsi="Calibri" w:cs="Calibri"/>
          <w:sz w:val="22"/>
        </w:rPr>
      </w:pPr>
      <w:r w:rsidRPr="00AA3CBB">
        <w:rPr>
          <w:rFonts w:ascii="Calibri" w:hAnsi="Calibri" w:cs="Calibri"/>
          <w:sz w:val="22"/>
        </w:rPr>
        <w:t>Rozporządzenia Ministra Finansów z dnia 29 kwietnia 2019 r. w sprawie obowiązkowego ubezpieczenia odpowiedzialności cywilnej podmiotu wykonującego działalność leczniczą (Dz.U. 2019, poz. 866),</w:t>
      </w:r>
    </w:p>
    <w:p w14:paraId="6166BD46" w14:textId="77777777" w:rsidR="00B2356D" w:rsidRPr="00AA3CBB" w:rsidRDefault="00B2356D" w:rsidP="00B2356D">
      <w:pPr>
        <w:numPr>
          <w:ilvl w:val="0"/>
          <w:numId w:val="17"/>
        </w:numPr>
        <w:tabs>
          <w:tab w:val="left" w:pos="113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1134" w:right="0" w:hanging="567"/>
        <w:rPr>
          <w:rFonts w:ascii="Calibri" w:hAnsi="Calibri" w:cs="Calibri"/>
          <w:sz w:val="22"/>
        </w:rPr>
      </w:pPr>
      <w:r w:rsidRPr="00AA3CBB">
        <w:rPr>
          <w:rFonts w:ascii="Calibri" w:hAnsi="Calibri" w:cs="Calibri"/>
          <w:sz w:val="22"/>
        </w:rPr>
        <w:t>Kodeksu Etyki Lekarskiej</w:t>
      </w:r>
    </w:p>
    <w:p w14:paraId="3D77FDF2" w14:textId="77777777" w:rsidR="00B2356D" w:rsidRPr="00AA3CBB" w:rsidRDefault="00B2356D" w:rsidP="00B2356D">
      <w:pPr>
        <w:numPr>
          <w:ilvl w:val="0"/>
          <w:numId w:val="16"/>
        </w:numPr>
        <w:spacing w:after="0"/>
        <w:ind w:left="567" w:right="0" w:hanging="567"/>
        <w:rPr>
          <w:rFonts w:ascii="Calibri" w:hAnsi="Calibri" w:cs="Calibri"/>
          <w:sz w:val="22"/>
        </w:rPr>
      </w:pPr>
      <w:r w:rsidRPr="00AA3CBB">
        <w:rPr>
          <w:rFonts w:ascii="Calibri" w:hAnsi="Calibri" w:cs="Calibri"/>
          <w:sz w:val="22"/>
        </w:rPr>
        <w:t xml:space="preserve">W przypadku, gdy poszczególne postanowienia umowy są lub staną się nieważne, niebyłe albo wadliwe, pozostałe postanowienia niniejszej umowy nie tracą swej ważności. </w:t>
      </w:r>
    </w:p>
    <w:p w14:paraId="3F560CBF" w14:textId="77777777" w:rsidR="00B2356D" w:rsidRPr="00AA3CBB" w:rsidRDefault="00B2356D" w:rsidP="00B2356D">
      <w:pPr>
        <w:pStyle w:val="Style10"/>
        <w:widowControl/>
        <w:numPr>
          <w:ilvl w:val="0"/>
          <w:numId w:val="16"/>
        </w:numPr>
        <w:ind w:left="567" w:hanging="567"/>
        <w:jc w:val="both"/>
        <w:rPr>
          <w:rFonts w:ascii="Calibri" w:hAnsi="Calibri" w:cs="Calibri"/>
          <w:sz w:val="22"/>
          <w:szCs w:val="22"/>
        </w:rPr>
      </w:pPr>
      <w:r w:rsidRPr="00AA3CBB">
        <w:rPr>
          <w:rStyle w:val="FontStyle28"/>
          <w:rFonts w:ascii="Calibri" w:hAnsi="Calibri" w:cs="Calibri"/>
        </w:rPr>
        <w:t>Umowę sporządzono w dwóch jednobrzmiących egzemplarzach, po jednym dla każdej ze Stron.</w:t>
      </w:r>
    </w:p>
    <w:p w14:paraId="6333E170" w14:textId="77777777" w:rsidR="00B2356D" w:rsidRPr="00AA3CBB" w:rsidRDefault="00B2356D" w:rsidP="00B2356D">
      <w:pPr>
        <w:pStyle w:val="Style10"/>
        <w:widowControl/>
        <w:tabs>
          <w:tab w:val="left" w:pos="230"/>
        </w:tabs>
        <w:rPr>
          <w:rFonts w:ascii="Calibri" w:hAnsi="Calibri" w:cs="Calibri"/>
          <w:sz w:val="22"/>
          <w:szCs w:val="22"/>
        </w:rPr>
      </w:pPr>
      <w:r w:rsidRPr="00AA3CBB">
        <w:rPr>
          <w:rFonts w:ascii="Calibri" w:hAnsi="Calibri" w:cs="Calibri"/>
          <w:sz w:val="22"/>
          <w:szCs w:val="22"/>
        </w:rPr>
        <w:t xml:space="preserve">                                                                                                    </w:t>
      </w:r>
    </w:p>
    <w:p w14:paraId="585C6EA9" w14:textId="77777777" w:rsidR="00B2356D" w:rsidRPr="00AA3CBB" w:rsidRDefault="00B2356D" w:rsidP="00B2356D">
      <w:pPr>
        <w:pStyle w:val="Style10"/>
        <w:widowControl/>
        <w:tabs>
          <w:tab w:val="left" w:pos="230"/>
        </w:tabs>
        <w:rPr>
          <w:rFonts w:ascii="Calibri" w:hAnsi="Calibri" w:cs="Calibri"/>
          <w:sz w:val="22"/>
          <w:szCs w:val="22"/>
        </w:rPr>
      </w:pPr>
    </w:p>
    <w:p w14:paraId="6D0E3597" w14:textId="77777777" w:rsidR="00B2356D" w:rsidRPr="00AA3CBB" w:rsidRDefault="00B2356D" w:rsidP="00B2356D">
      <w:pPr>
        <w:pStyle w:val="Style10"/>
        <w:widowControl/>
        <w:tabs>
          <w:tab w:val="left" w:pos="230"/>
        </w:tabs>
        <w:rPr>
          <w:rFonts w:ascii="Calibri" w:hAnsi="Calibri" w:cs="Calibri"/>
          <w:sz w:val="22"/>
          <w:szCs w:val="22"/>
        </w:rPr>
      </w:pPr>
    </w:p>
    <w:p w14:paraId="552AC6C8" w14:textId="77777777" w:rsidR="00B2356D" w:rsidRPr="00AA3CBB" w:rsidRDefault="00B2356D" w:rsidP="00B2356D">
      <w:pPr>
        <w:pStyle w:val="Style10"/>
        <w:widowControl/>
        <w:tabs>
          <w:tab w:val="left" w:pos="230"/>
        </w:tabs>
        <w:rPr>
          <w:rFonts w:ascii="Calibri" w:hAnsi="Calibri" w:cs="Calibri"/>
          <w:sz w:val="22"/>
          <w:szCs w:val="22"/>
        </w:rPr>
      </w:pPr>
    </w:p>
    <w:p w14:paraId="6518DA45" w14:textId="77777777" w:rsidR="00B2356D" w:rsidRPr="00AA3CBB" w:rsidRDefault="00B2356D" w:rsidP="00B2356D">
      <w:pPr>
        <w:spacing w:after="0"/>
        <w:ind w:left="0" w:right="0" w:firstLine="0"/>
        <w:jc w:val="left"/>
        <w:rPr>
          <w:rFonts w:ascii="Calibri" w:hAnsi="Calibri" w:cs="Calibri"/>
          <w:sz w:val="22"/>
        </w:rPr>
      </w:pPr>
      <w:r w:rsidRPr="00AA3CBB">
        <w:rPr>
          <w:rFonts w:ascii="Calibri" w:hAnsi="Calibri" w:cs="Calibri"/>
          <w:b/>
          <w:sz w:val="22"/>
        </w:rPr>
        <w:t xml:space="preserve">                               ……………………………………..                                                  …………………………………….</w:t>
      </w:r>
    </w:p>
    <w:p w14:paraId="057A6D53" w14:textId="77777777" w:rsidR="00B2356D" w:rsidRPr="00AA3CBB" w:rsidRDefault="00B2356D" w:rsidP="00B2356D">
      <w:pPr>
        <w:spacing w:after="0"/>
        <w:ind w:left="0" w:right="0" w:firstLine="0"/>
        <w:jc w:val="left"/>
        <w:rPr>
          <w:rFonts w:ascii="Calibri" w:hAnsi="Calibri" w:cs="Calibri"/>
          <w:sz w:val="22"/>
        </w:rPr>
      </w:pPr>
      <w:r w:rsidRPr="00AA3CBB">
        <w:rPr>
          <w:rFonts w:ascii="Calibri" w:hAnsi="Calibri" w:cs="Calibri"/>
          <w:b/>
          <w:sz w:val="22"/>
        </w:rPr>
        <w:t xml:space="preserve">                               Udzielający zamówienia                                                    Przyjmujący zamówienie</w:t>
      </w:r>
    </w:p>
    <w:p w14:paraId="44C0BDFA" w14:textId="77777777" w:rsidR="00B2356D" w:rsidRPr="00AA3CBB" w:rsidRDefault="00B2356D" w:rsidP="00B2356D">
      <w:pPr>
        <w:spacing w:after="0"/>
        <w:ind w:left="0" w:right="0" w:firstLine="0"/>
        <w:jc w:val="left"/>
        <w:rPr>
          <w:rFonts w:ascii="Calibri" w:hAnsi="Calibri" w:cs="Calibri"/>
          <w:b/>
          <w:sz w:val="22"/>
        </w:rPr>
      </w:pPr>
    </w:p>
    <w:p w14:paraId="3144FBD5" w14:textId="77777777" w:rsidR="00B2356D" w:rsidRPr="00AA3CBB" w:rsidRDefault="00B2356D" w:rsidP="00B2356D">
      <w:pPr>
        <w:spacing w:after="0"/>
        <w:ind w:left="0" w:right="0" w:firstLine="0"/>
        <w:jc w:val="left"/>
        <w:rPr>
          <w:rFonts w:ascii="Calibri" w:hAnsi="Calibri" w:cs="Calibri"/>
          <w:b/>
          <w:sz w:val="22"/>
        </w:rPr>
      </w:pPr>
    </w:p>
    <w:p w14:paraId="3E7DF651" w14:textId="77777777" w:rsidR="00B2356D" w:rsidRPr="00AA3CBB" w:rsidRDefault="00B2356D" w:rsidP="00B2356D">
      <w:pPr>
        <w:spacing w:after="0"/>
        <w:ind w:left="0" w:right="0" w:firstLine="0"/>
        <w:jc w:val="left"/>
        <w:rPr>
          <w:rFonts w:ascii="Calibri" w:hAnsi="Calibri" w:cs="Calibri"/>
          <w:b/>
          <w:sz w:val="22"/>
        </w:rPr>
      </w:pPr>
    </w:p>
    <w:p w14:paraId="015F5666" w14:textId="77777777" w:rsidR="00B2356D" w:rsidRPr="00AA3CBB" w:rsidRDefault="00B2356D" w:rsidP="00B2356D">
      <w:pPr>
        <w:spacing w:after="0"/>
        <w:ind w:left="0" w:right="0" w:firstLine="0"/>
        <w:jc w:val="left"/>
        <w:rPr>
          <w:rFonts w:ascii="Calibri" w:hAnsi="Calibri" w:cs="Calibri"/>
          <w:b/>
          <w:sz w:val="22"/>
        </w:rPr>
      </w:pPr>
    </w:p>
    <w:p w14:paraId="418239C8" w14:textId="77777777" w:rsidR="00B2356D" w:rsidRPr="00AA3CBB" w:rsidRDefault="00B2356D" w:rsidP="00B2356D">
      <w:pPr>
        <w:spacing w:after="0"/>
        <w:ind w:left="0" w:right="0" w:firstLine="0"/>
        <w:jc w:val="left"/>
        <w:rPr>
          <w:rFonts w:ascii="Calibri" w:hAnsi="Calibri" w:cs="Calibri"/>
          <w:b/>
          <w:sz w:val="22"/>
        </w:rPr>
      </w:pPr>
    </w:p>
    <w:p w14:paraId="3BEF8660" w14:textId="77777777" w:rsidR="00B2356D" w:rsidRPr="00AA3CBB" w:rsidRDefault="00B2356D" w:rsidP="00B2356D">
      <w:pPr>
        <w:spacing w:after="0"/>
        <w:ind w:left="0" w:right="0" w:firstLine="0"/>
        <w:jc w:val="left"/>
        <w:rPr>
          <w:rFonts w:ascii="Calibri" w:hAnsi="Calibri" w:cs="Calibri"/>
          <w:b/>
          <w:sz w:val="22"/>
        </w:rPr>
      </w:pPr>
    </w:p>
    <w:p w14:paraId="6F02D236" w14:textId="77777777" w:rsidR="00B2356D" w:rsidRPr="00AA3CBB" w:rsidRDefault="00B2356D" w:rsidP="00B2356D">
      <w:pPr>
        <w:spacing w:after="0"/>
        <w:ind w:left="0" w:right="0" w:firstLine="0"/>
        <w:jc w:val="left"/>
        <w:rPr>
          <w:rFonts w:ascii="Calibri" w:hAnsi="Calibri" w:cs="Calibri"/>
          <w:b/>
          <w:sz w:val="22"/>
        </w:rPr>
      </w:pPr>
    </w:p>
    <w:p w14:paraId="5A474A71" w14:textId="77777777" w:rsidR="00B2356D" w:rsidRPr="00AA3CBB" w:rsidRDefault="00B2356D" w:rsidP="00B2356D">
      <w:pPr>
        <w:spacing w:after="0"/>
        <w:ind w:left="0" w:right="0" w:firstLine="0"/>
        <w:jc w:val="left"/>
        <w:rPr>
          <w:rFonts w:ascii="Calibri" w:hAnsi="Calibri" w:cs="Calibri"/>
          <w:sz w:val="22"/>
        </w:rPr>
      </w:pPr>
      <w:r w:rsidRPr="00AA3CBB">
        <w:rPr>
          <w:rFonts w:ascii="Calibri" w:hAnsi="Calibri" w:cs="Calibri"/>
          <w:b/>
          <w:sz w:val="22"/>
        </w:rPr>
        <w:t xml:space="preserve">Załączniki do umowy: </w:t>
      </w:r>
    </w:p>
    <w:p w14:paraId="7BFFAF62" w14:textId="77777777" w:rsidR="00B2356D" w:rsidRPr="00AA3CBB" w:rsidRDefault="00B2356D" w:rsidP="00B2356D">
      <w:pPr>
        <w:spacing w:after="0"/>
        <w:ind w:left="0" w:right="0" w:firstLine="0"/>
        <w:jc w:val="left"/>
        <w:rPr>
          <w:rFonts w:ascii="Calibri" w:hAnsi="Calibri" w:cs="Calibri"/>
          <w:sz w:val="22"/>
        </w:rPr>
      </w:pPr>
      <w:r w:rsidRPr="00AA3CBB">
        <w:rPr>
          <w:rFonts w:ascii="Calibri" w:hAnsi="Calibri" w:cs="Calibri"/>
          <w:b/>
          <w:sz w:val="22"/>
        </w:rPr>
        <w:t xml:space="preserve">nr 1 – Oferta na świadczenia zdrowotne </w:t>
      </w:r>
    </w:p>
    <w:p w14:paraId="1AF836BE" w14:textId="77777777" w:rsidR="00B2356D" w:rsidRPr="00AA3CBB" w:rsidRDefault="00B2356D" w:rsidP="00B2356D">
      <w:pPr>
        <w:spacing w:after="0"/>
        <w:ind w:left="0" w:right="0" w:firstLine="0"/>
        <w:jc w:val="left"/>
        <w:rPr>
          <w:rFonts w:ascii="Calibri" w:hAnsi="Calibri" w:cs="Calibri"/>
          <w:sz w:val="22"/>
        </w:rPr>
      </w:pPr>
      <w:r w:rsidRPr="00AA3CBB">
        <w:rPr>
          <w:rFonts w:ascii="Calibri" w:hAnsi="Calibri" w:cs="Calibri"/>
          <w:b/>
          <w:sz w:val="22"/>
        </w:rPr>
        <w:t>nr 2 – Polisa OC i NNW</w:t>
      </w:r>
    </w:p>
    <w:p w14:paraId="3F58DF7B" w14:textId="77777777" w:rsidR="00B2356D" w:rsidRPr="00AA3CBB" w:rsidRDefault="00B2356D" w:rsidP="00B2356D">
      <w:pPr>
        <w:spacing w:after="0"/>
        <w:ind w:left="0" w:right="0" w:firstLine="0"/>
        <w:jc w:val="left"/>
        <w:rPr>
          <w:rFonts w:ascii="Calibri" w:hAnsi="Calibri" w:cs="Calibri"/>
          <w:sz w:val="22"/>
        </w:rPr>
      </w:pPr>
      <w:r w:rsidRPr="00AA3CBB">
        <w:rPr>
          <w:rFonts w:ascii="Calibri" w:hAnsi="Calibri" w:cs="Calibri"/>
          <w:b/>
          <w:sz w:val="22"/>
        </w:rPr>
        <w:t>nr 3 – Badania lekarskie</w:t>
      </w:r>
    </w:p>
    <w:p w14:paraId="4F823DF6" w14:textId="77777777" w:rsidR="00B2356D" w:rsidRPr="00AA3CBB" w:rsidRDefault="00B2356D" w:rsidP="00B2356D">
      <w:pPr>
        <w:spacing w:after="0"/>
        <w:ind w:left="0" w:right="0" w:firstLine="0"/>
        <w:jc w:val="left"/>
        <w:rPr>
          <w:rFonts w:ascii="Calibri" w:hAnsi="Calibri" w:cs="Calibri"/>
          <w:b/>
          <w:sz w:val="22"/>
        </w:rPr>
      </w:pPr>
      <w:r w:rsidRPr="00AA3CBB">
        <w:rPr>
          <w:rFonts w:ascii="Calibri" w:hAnsi="Calibri" w:cs="Calibri"/>
          <w:b/>
          <w:sz w:val="22"/>
        </w:rPr>
        <w:t>nr 4 -  Wzór rozliczenia</w:t>
      </w:r>
    </w:p>
    <w:p w14:paraId="528FDCC2" w14:textId="77777777" w:rsidR="00B2356D" w:rsidRPr="00AA3CBB" w:rsidRDefault="00B2356D" w:rsidP="00B2356D">
      <w:pPr>
        <w:spacing w:after="0"/>
        <w:ind w:left="0" w:right="0" w:firstLine="0"/>
        <w:jc w:val="left"/>
        <w:rPr>
          <w:rFonts w:ascii="Calibri" w:hAnsi="Calibri" w:cs="Calibri"/>
          <w:b/>
          <w:sz w:val="22"/>
        </w:rPr>
      </w:pPr>
      <w:r w:rsidRPr="00AA3CBB">
        <w:rPr>
          <w:rFonts w:ascii="Calibri" w:hAnsi="Calibri" w:cs="Calibri"/>
          <w:b/>
          <w:sz w:val="22"/>
        </w:rPr>
        <w:t>nr 5 – Upoważnienie do przetwarzania danych</w:t>
      </w:r>
    </w:p>
    <w:p w14:paraId="7414E8DF" w14:textId="77777777" w:rsidR="00B2356D" w:rsidRPr="00AA3CBB" w:rsidRDefault="00B2356D" w:rsidP="00B2356D">
      <w:pPr>
        <w:spacing w:after="0"/>
        <w:ind w:left="0" w:right="0" w:firstLine="0"/>
        <w:jc w:val="left"/>
        <w:rPr>
          <w:rFonts w:ascii="Calibri" w:hAnsi="Calibri" w:cs="Calibri"/>
          <w:b/>
          <w:sz w:val="22"/>
        </w:rPr>
      </w:pPr>
      <w:r w:rsidRPr="00AA3CBB">
        <w:rPr>
          <w:rFonts w:ascii="Calibri" w:hAnsi="Calibri" w:cs="Calibri"/>
          <w:b/>
          <w:sz w:val="22"/>
        </w:rPr>
        <w:t>nr 6 – Informacja/Oświadczenie dot. niekaralności</w:t>
      </w:r>
    </w:p>
    <w:p w14:paraId="6136B084" w14:textId="77777777" w:rsidR="00B2356D" w:rsidRPr="00AA3CBB" w:rsidRDefault="00B2356D" w:rsidP="00B2356D">
      <w:pPr>
        <w:rPr>
          <w:rFonts w:ascii="Calibri" w:hAnsi="Calibri" w:cs="Calibri"/>
          <w:sz w:val="22"/>
        </w:rPr>
      </w:pPr>
    </w:p>
    <w:p w14:paraId="6F4315F1" w14:textId="77777777" w:rsidR="0059116C" w:rsidRPr="00AA3CBB" w:rsidRDefault="0059116C">
      <w:pPr>
        <w:rPr>
          <w:rFonts w:ascii="Calibri" w:hAnsi="Calibri" w:cs="Calibri"/>
          <w:sz w:val="22"/>
        </w:rPr>
      </w:pPr>
    </w:p>
    <w:sectPr w:rsidR="0059116C" w:rsidRPr="00AA3CBB" w:rsidSect="00B2356D">
      <w:footerReference w:type="default" r:id="rId12"/>
      <w:pgSz w:w="11906" w:h="16838"/>
      <w:pgMar w:top="426" w:right="849" w:bottom="851" w:left="851" w:header="708" w:footer="45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AB3AE3" w14:textId="77777777" w:rsidR="003B09E0" w:rsidRDefault="003B09E0">
      <w:pPr>
        <w:spacing w:after="0"/>
      </w:pPr>
      <w:r>
        <w:separator/>
      </w:r>
    </w:p>
  </w:endnote>
  <w:endnote w:type="continuationSeparator" w:id="0">
    <w:p w14:paraId="0FFA0D2B" w14:textId="77777777" w:rsidR="003B09E0" w:rsidRDefault="003B09E0">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Lucida Sans Unicode">
    <w:panose1 w:val="020B0602030504020204"/>
    <w:charset w:val="EE"/>
    <w:family w:val="swiss"/>
    <w:pitch w:val="variable"/>
    <w:sig w:usb0="80000AFF" w:usb1="0000396B" w:usb2="00000000" w:usb3="00000000" w:csb0="000000B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1E9B63" w14:textId="77777777" w:rsidR="00B2356D" w:rsidRPr="009544A1" w:rsidRDefault="00B2356D">
    <w:pPr>
      <w:pStyle w:val="Stopka"/>
      <w:jc w:val="center"/>
      <w:rPr>
        <w:rFonts w:ascii="Calibri" w:hAnsi="Calibri" w:cs="Calibri"/>
        <w:color w:val="auto"/>
        <w:sz w:val="20"/>
        <w:szCs w:val="20"/>
      </w:rPr>
    </w:pPr>
    <w:r w:rsidRPr="009544A1">
      <w:rPr>
        <w:rFonts w:ascii="Calibri" w:hAnsi="Calibri" w:cs="Calibri"/>
        <w:color w:val="auto"/>
        <w:sz w:val="20"/>
        <w:szCs w:val="20"/>
      </w:rPr>
      <w:t xml:space="preserve">Strona </w:t>
    </w:r>
    <w:r w:rsidRPr="009544A1">
      <w:rPr>
        <w:rFonts w:ascii="Calibri" w:hAnsi="Calibri" w:cs="Calibri"/>
        <w:color w:val="auto"/>
        <w:sz w:val="20"/>
        <w:szCs w:val="20"/>
      </w:rPr>
      <w:fldChar w:fldCharType="begin"/>
    </w:r>
    <w:r w:rsidRPr="009544A1">
      <w:rPr>
        <w:rFonts w:ascii="Calibri" w:hAnsi="Calibri" w:cs="Calibri"/>
        <w:color w:val="auto"/>
        <w:sz w:val="20"/>
        <w:szCs w:val="20"/>
      </w:rPr>
      <w:instrText>PAGE</w:instrText>
    </w:r>
    <w:r w:rsidRPr="009544A1">
      <w:rPr>
        <w:rFonts w:ascii="Calibri" w:hAnsi="Calibri" w:cs="Calibri"/>
        <w:color w:val="auto"/>
        <w:sz w:val="20"/>
        <w:szCs w:val="20"/>
      </w:rPr>
      <w:fldChar w:fldCharType="separate"/>
    </w:r>
    <w:r>
      <w:rPr>
        <w:rFonts w:ascii="Calibri" w:hAnsi="Calibri" w:cs="Calibri"/>
        <w:noProof/>
        <w:color w:val="auto"/>
        <w:sz w:val="20"/>
        <w:szCs w:val="20"/>
      </w:rPr>
      <w:t>10</w:t>
    </w:r>
    <w:r w:rsidRPr="009544A1">
      <w:rPr>
        <w:rFonts w:ascii="Calibri" w:hAnsi="Calibri" w:cs="Calibri"/>
        <w:color w:val="auto"/>
        <w:sz w:val="20"/>
        <w:szCs w:val="20"/>
      </w:rPr>
      <w:fldChar w:fldCharType="end"/>
    </w:r>
    <w:r w:rsidRPr="009544A1">
      <w:rPr>
        <w:rFonts w:ascii="Calibri" w:hAnsi="Calibri" w:cs="Calibri"/>
        <w:color w:val="auto"/>
        <w:sz w:val="20"/>
        <w:szCs w:val="20"/>
      </w:rPr>
      <w:t xml:space="preserve"> z </w:t>
    </w:r>
    <w:r w:rsidRPr="009544A1">
      <w:rPr>
        <w:rFonts w:ascii="Calibri" w:hAnsi="Calibri" w:cs="Calibri"/>
        <w:color w:val="auto"/>
        <w:sz w:val="20"/>
        <w:szCs w:val="20"/>
      </w:rPr>
      <w:fldChar w:fldCharType="begin"/>
    </w:r>
    <w:r w:rsidRPr="009544A1">
      <w:rPr>
        <w:rFonts w:ascii="Calibri" w:hAnsi="Calibri" w:cs="Calibri"/>
        <w:color w:val="auto"/>
        <w:sz w:val="20"/>
        <w:szCs w:val="20"/>
      </w:rPr>
      <w:instrText>NUMPAGES</w:instrText>
    </w:r>
    <w:r w:rsidRPr="009544A1">
      <w:rPr>
        <w:rFonts w:ascii="Calibri" w:hAnsi="Calibri" w:cs="Calibri"/>
        <w:color w:val="auto"/>
        <w:sz w:val="20"/>
        <w:szCs w:val="20"/>
      </w:rPr>
      <w:fldChar w:fldCharType="separate"/>
    </w:r>
    <w:r>
      <w:rPr>
        <w:rFonts w:ascii="Calibri" w:hAnsi="Calibri" w:cs="Calibri"/>
        <w:noProof/>
        <w:color w:val="auto"/>
        <w:sz w:val="20"/>
        <w:szCs w:val="20"/>
      </w:rPr>
      <w:t>10</w:t>
    </w:r>
    <w:r w:rsidRPr="009544A1">
      <w:rPr>
        <w:rFonts w:ascii="Calibri" w:hAnsi="Calibri" w:cs="Calibri"/>
        <w:color w:val="auto"/>
        <w:sz w:val="20"/>
        <w:szCs w:val="20"/>
      </w:rPr>
      <w:fldChar w:fldCharType="end"/>
    </w:r>
  </w:p>
  <w:p w14:paraId="533BD9DD" w14:textId="77777777" w:rsidR="00B2356D" w:rsidRPr="009544A1" w:rsidRDefault="00B2356D">
    <w:pPr>
      <w:spacing w:after="0" w:line="252" w:lineRule="auto"/>
      <w:ind w:left="0" w:right="0" w:firstLine="0"/>
      <w:jc w:val="right"/>
      <w:rPr>
        <w:rFonts w:ascii="Calibri" w:hAnsi="Calibri" w:cs="Calibri"/>
        <w:color w:val="auto"/>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961BBBA" w14:textId="77777777" w:rsidR="003B09E0" w:rsidRDefault="003B09E0">
      <w:pPr>
        <w:spacing w:after="0"/>
      </w:pPr>
      <w:r>
        <w:separator/>
      </w:r>
    </w:p>
  </w:footnote>
  <w:footnote w:type="continuationSeparator" w:id="0">
    <w:p w14:paraId="17CD9F05" w14:textId="77777777" w:rsidR="003B09E0" w:rsidRDefault="003B09E0">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454" o:spid="_x0000_i1025" type="#_x0000_t75" style="width:.65pt;height:.65pt;visibility:visible;mso-wrap-style:square" o:bullet="t">
        <v:imagedata r:id="rId1" o:title=""/>
      </v:shape>
    </w:pict>
  </w:numPicBullet>
  <w:abstractNum w:abstractNumId="0" w15:restartNumberingAfterBreak="0">
    <w:nsid w:val="00000005"/>
    <w:multiLevelType w:val="multilevel"/>
    <w:tmpl w:val="50789E4A"/>
    <w:name w:val="WW8Num5"/>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rPr>
        <w:b w:val="0"/>
        <w:bCs/>
        <w:szCs w:val="24"/>
      </w:r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 w15:restartNumberingAfterBreak="0">
    <w:nsid w:val="00000008"/>
    <w:multiLevelType w:val="multilevel"/>
    <w:tmpl w:val="00000008"/>
    <w:name w:val="WW8Num8"/>
    <w:lvl w:ilvl="0">
      <w:start w:val="1"/>
      <w:numFmt w:val="decimal"/>
      <w:lvlText w:val="%1)"/>
      <w:lvlJc w:val="left"/>
      <w:pPr>
        <w:tabs>
          <w:tab w:val="num" w:pos="0"/>
        </w:tabs>
        <w:ind w:left="432" w:hanging="432"/>
      </w:pPr>
      <w:rPr>
        <w:szCs w:val="24"/>
      </w:rPr>
    </w:lvl>
    <w:lvl w:ilvl="1">
      <w:start w:val="1"/>
      <w:numFmt w:val="decimal"/>
      <w:lvlText w:val="%2)"/>
      <w:lvlJc w:val="left"/>
      <w:pPr>
        <w:tabs>
          <w:tab w:val="num" w:pos="0"/>
        </w:tabs>
        <w:ind w:left="576" w:hanging="576"/>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2" w15:restartNumberingAfterBreak="0">
    <w:nsid w:val="0000000F"/>
    <w:multiLevelType w:val="multilevel"/>
    <w:tmpl w:val="0000000F"/>
    <w:name w:val="WW8Num15"/>
    <w:lvl w:ilvl="0">
      <w:start w:val="1"/>
      <w:numFmt w:val="decimal"/>
      <w:lvlText w:val="%1."/>
      <w:lvlJc w:val="left"/>
      <w:pPr>
        <w:tabs>
          <w:tab w:val="num" w:pos="0"/>
        </w:tabs>
        <w:ind w:left="720" w:hanging="360"/>
      </w:pPr>
      <w:rPr>
        <w:color w:val="000000"/>
        <w:szCs w:val="24"/>
        <w:lang w:val="pl-PL"/>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rPr>
        <w:color w:val="000000"/>
        <w:szCs w:val="24"/>
      </w:r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3" w15:restartNumberingAfterBreak="0">
    <w:nsid w:val="00000012"/>
    <w:multiLevelType w:val="multilevel"/>
    <w:tmpl w:val="00000012"/>
    <w:name w:val="WW8Num18"/>
    <w:lvl w:ilvl="0">
      <w:start w:val="1"/>
      <w:numFmt w:val="decimal"/>
      <w:lvlText w:val="%1)"/>
      <w:lvlJc w:val="left"/>
      <w:pPr>
        <w:tabs>
          <w:tab w:val="num" w:pos="0"/>
        </w:tabs>
        <w:ind w:left="720" w:hanging="360"/>
      </w:pPr>
    </w:lvl>
    <w:lvl w:ilvl="1">
      <w:start w:val="1"/>
      <w:numFmt w:val="decimal"/>
      <w:lvlText w:val="%2)"/>
      <w:lvlJc w:val="left"/>
      <w:pPr>
        <w:tabs>
          <w:tab w:val="num" w:pos="0"/>
        </w:tabs>
        <w:ind w:left="3479" w:hanging="360"/>
      </w:pPr>
      <w:rPr>
        <w:bCs/>
        <w:szCs w:val="24"/>
      </w:r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4" w15:restartNumberingAfterBreak="0">
    <w:nsid w:val="00000014"/>
    <w:multiLevelType w:val="singleLevel"/>
    <w:tmpl w:val="00000014"/>
    <w:name w:val="WW8Num20"/>
    <w:lvl w:ilvl="0">
      <w:start w:val="1"/>
      <w:numFmt w:val="decimal"/>
      <w:lvlText w:val="%1."/>
      <w:lvlJc w:val="left"/>
      <w:pPr>
        <w:tabs>
          <w:tab w:val="num" w:pos="0"/>
        </w:tabs>
        <w:ind w:left="720" w:hanging="360"/>
      </w:pPr>
      <w:rPr>
        <w:rFonts w:eastAsia="Calibri"/>
        <w:szCs w:val="24"/>
        <w:lang w:eastAsia="en-US"/>
      </w:rPr>
    </w:lvl>
  </w:abstractNum>
  <w:abstractNum w:abstractNumId="5" w15:restartNumberingAfterBreak="0">
    <w:nsid w:val="08AF56A3"/>
    <w:multiLevelType w:val="hybridMultilevel"/>
    <w:tmpl w:val="DA4ADBDE"/>
    <w:lvl w:ilvl="0" w:tplc="5B9A9F20">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0DA0DF8">
      <w:start w:val="23"/>
      <w:numFmt w:val="decimal"/>
      <w:lvlText w:val="%2)"/>
      <w:lvlJc w:val="left"/>
      <w:pPr>
        <w:ind w:left="5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D7AE534">
      <w:start w:val="1"/>
      <w:numFmt w:val="lowerRoman"/>
      <w:lvlText w:val="%3"/>
      <w:lvlJc w:val="left"/>
      <w:pPr>
        <w:ind w:left="160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E52FF58">
      <w:start w:val="1"/>
      <w:numFmt w:val="decimal"/>
      <w:lvlText w:val="%4"/>
      <w:lvlJc w:val="left"/>
      <w:pPr>
        <w:ind w:left="232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1F44186">
      <w:start w:val="1"/>
      <w:numFmt w:val="lowerLetter"/>
      <w:lvlText w:val="%5"/>
      <w:lvlJc w:val="left"/>
      <w:pPr>
        <w:ind w:left="304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3D494F2">
      <w:start w:val="1"/>
      <w:numFmt w:val="lowerRoman"/>
      <w:lvlText w:val="%6"/>
      <w:lvlJc w:val="left"/>
      <w:pPr>
        <w:ind w:left="376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582BFDE">
      <w:start w:val="1"/>
      <w:numFmt w:val="decimal"/>
      <w:lvlText w:val="%7"/>
      <w:lvlJc w:val="left"/>
      <w:pPr>
        <w:ind w:left="448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BF43732">
      <w:start w:val="1"/>
      <w:numFmt w:val="lowerLetter"/>
      <w:lvlText w:val="%8"/>
      <w:lvlJc w:val="left"/>
      <w:pPr>
        <w:ind w:left="520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798CE90">
      <w:start w:val="1"/>
      <w:numFmt w:val="lowerRoman"/>
      <w:lvlText w:val="%9"/>
      <w:lvlJc w:val="left"/>
      <w:pPr>
        <w:ind w:left="592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 w15:restartNumberingAfterBreak="0">
    <w:nsid w:val="15411884"/>
    <w:multiLevelType w:val="multilevel"/>
    <w:tmpl w:val="AA785FCE"/>
    <w:lvl w:ilvl="0">
      <w:start w:val="1"/>
      <w:numFmt w:val="decimal"/>
      <w:lvlText w:val="%1."/>
      <w:lvlJc w:val="left"/>
      <w:pPr>
        <w:tabs>
          <w:tab w:val="num" w:pos="785"/>
        </w:tabs>
        <w:ind w:left="785" w:hanging="360"/>
      </w:pPr>
      <w:rPr>
        <w:b/>
        <w:color w:val="auto"/>
        <w:lang w:val="pl-PL"/>
      </w:rPr>
    </w:lvl>
    <w:lvl w:ilvl="1">
      <w:start w:val="1"/>
      <w:numFmt w:val="decimal"/>
      <w:lvlText w:val="%2)"/>
      <w:lvlJc w:val="left"/>
      <w:pPr>
        <w:ind w:left="72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rPr>
        <w:b w:val="0"/>
      </w:r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7" w15:restartNumberingAfterBreak="0">
    <w:nsid w:val="18936C76"/>
    <w:multiLevelType w:val="hybridMultilevel"/>
    <w:tmpl w:val="32682184"/>
    <w:lvl w:ilvl="0" w:tplc="04150011">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1CE2469D"/>
    <w:multiLevelType w:val="hybridMultilevel"/>
    <w:tmpl w:val="74CE959C"/>
    <w:lvl w:ilvl="0" w:tplc="1D1ADA64">
      <w:start w:val="1"/>
      <w:numFmt w:val="bullet"/>
      <w:lvlText w:val=""/>
      <w:lvlPicBulletId w:val="0"/>
      <w:lvlJc w:val="left"/>
      <w:pPr>
        <w:tabs>
          <w:tab w:val="num" w:pos="720"/>
        </w:tabs>
        <w:ind w:left="720" w:hanging="360"/>
      </w:pPr>
      <w:rPr>
        <w:rFonts w:ascii="Symbol" w:hAnsi="Symbol" w:hint="default"/>
      </w:rPr>
    </w:lvl>
    <w:lvl w:ilvl="1" w:tplc="D6E8202C" w:tentative="1">
      <w:start w:val="1"/>
      <w:numFmt w:val="bullet"/>
      <w:lvlText w:val=""/>
      <w:lvlJc w:val="left"/>
      <w:pPr>
        <w:tabs>
          <w:tab w:val="num" w:pos="1440"/>
        </w:tabs>
        <w:ind w:left="1440" w:hanging="360"/>
      </w:pPr>
      <w:rPr>
        <w:rFonts w:ascii="Symbol" w:hAnsi="Symbol" w:hint="default"/>
      </w:rPr>
    </w:lvl>
    <w:lvl w:ilvl="2" w:tplc="82B84068" w:tentative="1">
      <w:start w:val="1"/>
      <w:numFmt w:val="bullet"/>
      <w:lvlText w:val=""/>
      <w:lvlJc w:val="left"/>
      <w:pPr>
        <w:tabs>
          <w:tab w:val="num" w:pos="2160"/>
        </w:tabs>
        <w:ind w:left="2160" w:hanging="360"/>
      </w:pPr>
      <w:rPr>
        <w:rFonts w:ascii="Symbol" w:hAnsi="Symbol" w:hint="default"/>
      </w:rPr>
    </w:lvl>
    <w:lvl w:ilvl="3" w:tplc="4F2219FE" w:tentative="1">
      <w:start w:val="1"/>
      <w:numFmt w:val="bullet"/>
      <w:lvlText w:val=""/>
      <w:lvlJc w:val="left"/>
      <w:pPr>
        <w:tabs>
          <w:tab w:val="num" w:pos="2880"/>
        </w:tabs>
        <w:ind w:left="2880" w:hanging="360"/>
      </w:pPr>
      <w:rPr>
        <w:rFonts w:ascii="Symbol" w:hAnsi="Symbol" w:hint="default"/>
      </w:rPr>
    </w:lvl>
    <w:lvl w:ilvl="4" w:tplc="7D5EF820" w:tentative="1">
      <w:start w:val="1"/>
      <w:numFmt w:val="bullet"/>
      <w:lvlText w:val=""/>
      <w:lvlJc w:val="left"/>
      <w:pPr>
        <w:tabs>
          <w:tab w:val="num" w:pos="3600"/>
        </w:tabs>
        <w:ind w:left="3600" w:hanging="360"/>
      </w:pPr>
      <w:rPr>
        <w:rFonts w:ascii="Symbol" w:hAnsi="Symbol" w:hint="default"/>
      </w:rPr>
    </w:lvl>
    <w:lvl w:ilvl="5" w:tplc="A4060532" w:tentative="1">
      <w:start w:val="1"/>
      <w:numFmt w:val="bullet"/>
      <w:lvlText w:val=""/>
      <w:lvlJc w:val="left"/>
      <w:pPr>
        <w:tabs>
          <w:tab w:val="num" w:pos="4320"/>
        </w:tabs>
        <w:ind w:left="4320" w:hanging="360"/>
      </w:pPr>
      <w:rPr>
        <w:rFonts w:ascii="Symbol" w:hAnsi="Symbol" w:hint="default"/>
      </w:rPr>
    </w:lvl>
    <w:lvl w:ilvl="6" w:tplc="A2B697FC" w:tentative="1">
      <w:start w:val="1"/>
      <w:numFmt w:val="bullet"/>
      <w:lvlText w:val=""/>
      <w:lvlJc w:val="left"/>
      <w:pPr>
        <w:tabs>
          <w:tab w:val="num" w:pos="5040"/>
        </w:tabs>
        <w:ind w:left="5040" w:hanging="360"/>
      </w:pPr>
      <w:rPr>
        <w:rFonts w:ascii="Symbol" w:hAnsi="Symbol" w:hint="default"/>
      </w:rPr>
    </w:lvl>
    <w:lvl w:ilvl="7" w:tplc="332A3A10" w:tentative="1">
      <w:start w:val="1"/>
      <w:numFmt w:val="bullet"/>
      <w:lvlText w:val=""/>
      <w:lvlJc w:val="left"/>
      <w:pPr>
        <w:tabs>
          <w:tab w:val="num" w:pos="5760"/>
        </w:tabs>
        <w:ind w:left="5760" w:hanging="360"/>
      </w:pPr>
      <w:rPr>
        <w:rFonts w:ascii="Symbol" w:hAnsi="Symbol" w:hint="default"/>
      </w:rPr>
    </w:lvl>
    <w:lvl w:ilvl="8" w:tplc="0666BDA8" w:tentative="1">
      <w:start w:val="1"/>
      <w:numFmt w:val="bullet"/>
      <w:lvlText w:val=""/>
      <w:lvlJc w:val="left"/>
      <w:pPr>
        <w:tabs>
          <w:tab w:val="num" w:pos="6480"/>
        </w:tabs>
        <w:ind w:left="6480" w:hanging="360"/>
      </w:pPr>
      <w:rPr>
        <w:rFonts w:ascii="Symbol" w:hAnsi="Symbol" w:hint="default"/>
      </w:rPr>
    </w:lvl>
  </w:abstractNum>
  <w:abstractNum w:abstractNumId="9" w15:restartNumberingAfterBreak="0">
    <w:nsid w:val="2450541B"/>
    <w:multiLevelType w:val="hybridMultilevel"/>
    <w:tmpl w:val="D1BE1F2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2FFA520C"/>
    <w:multiLevelType w:val="hybridMultilevel"/>
    <w:tmpl w:val="BC467CD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3A83061F"/>
    <w:multiLevelType w:val="hybridMultilevel"/>
    <w:tmpl w:val="865CF788"/>
    <w:lvl w:ilvl="0" w:tplc="2A8CC136">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CA2B552">
      <w:start w:val="1"/>
      <w:numFmt w:val="decimal"/>
      <w:lvlText w:val="%2)"/>
      <w:lvlJc w:val="left"/>
      <w:pPr>
        <w:ind w:left="4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9861A68">
      <w:start w:val="1"/>
      <w:numFmt w:val="lowerRoman"/>
      <w:lvlText w:val="%3"/>
      <w:lvlJc w:val="left"/>
      <w:pPr>
        <w:ind w:left="16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444F4B2">
      <w:start w:val="1"/>
      <w:numFmt w:val="decimal"/>
      <w:lvlText w:val="%4"/>
      <w:lvlJc w:val="left"/>
      <w:pPr>
        <w:ind w:left="23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968263C">
      <w:start w:val="1"/>
      <w:numFmt w:val="lowerLetter"/>
      <w:lvlText w:val="%5"/>
      <w:lvlJc w:val="left"/>
      <w:pPr>
        <w:ind w:left="30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7C098A2">
      <w:start w:val="1"/>
      <w:numFmt w:val="lowerRoman"/>
      <w:lvlText w:val="%6"/>
      <w:lvlJc w:val="left"/>
      <w:pPr>
        <w:ind w:left="37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056AAE0">
      <w:start w:val="1"/>
      <w:numFmt w:val="decimal"/>
      <w:lvlText w:val="%7"/>
      <w:lvlJc w:val="left"/>
      <w:pPr>
        <w:ind w:left="44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00A5FD0">
      <w:start w:val="1"/>
      <w:numFmt w:val="lowerLetter"/>
      <w:lvlText w:val="%8"/>
      <w:lvlJc w:val="left"/>
      <w:pPr>
        <w:ind w:left="52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4C2C676">
      <w:start w:val="1"/>
      <w:numFmt w:val="lowerRoman"/>
      <w:lvlText w:val="%9"/>
      <w:lvlJc w:val="left"/>
      <w:pPr>
        <w:ind w:left="59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2" w15:restartNumberingAfterBreak="0">
    <w:nsid w:val="3D3E30C3"/>
    <w:multiLevelType w:val="hybridMultilevel"/>
    <w:tmpl w:val="D296525C"/>
    <w:lvl w:ilvl="0" w:tplc="0415000F">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3" w15:restartNumberingAfterBreak="0">
    <w:nsid w:val="42796047"/>
    <w:multiLevelType w:val="hybridMultilevel"/>
    <w:tmpl w:val="92089F1C"/>
    <w:lvl w:ilvl="0" w:tplc="96B296AC">
      <w:start w:val="1"/>
      <w:numFmt w:val="decimal"/>
      <w:lvlText w:val="%1"/>
      <w:lvlJc w:val="left"/>
      <w:pPr>
        <w:ind w:left="3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E158910A">
      <w:start w:val="1"/>
      <w:numFmt w:val="lowerLetter"/>
      <w:lvlText w:val="%2"/>
      <w:lvlJc w:val="left"/>
      <w:pPr>
        <w:ind w:left="65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C270F38A">
      <w:start w:val="3"/>
      <w:numFmt w:val="decimal"/>
      <w:lvlRestart w:val="0"/>
      <w:lvlText w:val="%3)"/>
      <w:lvlJc w:val="left"/>
      <w:pPr>
        <w:ind w:left="605"/>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84229AA4">
      <w:start w:val="1"/>
      <w:numFmt w:val="decimal"/>
      <w:lvlText w:val="%4"/>
      <w:lvlJc w:val="left"/>
      <w:pPr>
        <w:ind w:left="167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0A96902A">
      <w:start w:val="1"/>
      <w:numFmt w:val="lowerLetter"/>
      <w:lvlText w:val="%5"/>
      <w:lvlJc w:val="left"/>
      <w:pPr>
        <w:ind w:left="239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35183A06">
      <w:start w:val="1"/>
      <w:numFmt w:val="lowerRoman"/>
      <w:lvlText w:val="%6"/>
      <w:lvlJc w:val="left"/>
      <w:pPr>
        <w:ind w:left="311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79A29F4A">
      <w:start w:val="1"/>
      <w:numFmt w:val="decimal"/>
      <w:lvlText w:val="%7"/>
      <w:lvlJc w:val="left"/>
      <w:pPr>
        <w:ind w:left="383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8286EB38">
      <w:start w:val="1"/>
      <w:numFmt w:val="lowerLetter"/>
      <w:lvlText w:val="%8"/>
      <w:lvlJc w:val="left"/>
      <w:pPr>
        <w:ind w:left="455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623E67B4">
      <w:start w:val="1"/>
      <w:numFmt w:val="lowerRoman"/>
      <w:lvlText w:val="%9"/>
      <w:lvlJc w:val="left"/>
      <w:pPr>
        <w:ind w:left="527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14" w15:restartNumberingAfterBreak="0">
    <w:nsid w:val="43E14CB0"/>
    <w:multiLevelType w:val="hybridMultilevel"/>
    <w:tmpl w:val="73B8EFC0"/>
    <w:lvl w:ilvl="0" w:tplc="04150011">
      <w:start w:val="1"/>
      <w:numFmt w:val="decimal"/>
      <w:lvlText w:val="%1)"/>
      <w:lvlJc w:val="left"/>
      <w:pPr>
        <w:ind w:left="720" w:hanging="360"/>
      </w:p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44762C87"/>
    <w:multiLevelType w:val="hybridMultilevel"/>
    <w:tmpl w:val="D7A201C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48867255"/>
    <w:multiLevelType w:val="hybridMultilevel"/>
    <w:tmpl w:val="00306A72"/>
    <w:lvl w:ilvl="0" w:tplc="15166AA2">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F4A8E10">
      <w:start w:val="13"/>
      <w:numFmt w:val="decimal"/>
      <w:lvlText w:val="%2)"/>
      <w:lvlJc w:val="left"/>
      <w:pPr>
        <w:ind w:left="57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8D21678">
      <w:start w:val="1"/>
      <w:numFmt w:val="lowerRoman"/>
      <w:lvlText w:val="%3"/>
      <w:lvlJc w:val="left"/>
      <w:pPr>
        <w:ind w:left="16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D5669E4">
      <w:start w:val="1"/>
      <w:numFmt w:val="decimal"/>
      <w:lvlText w:val="%4"/>
      <w:lvlJc w:val="left"/>
      <w:pPr>
        <w:ind w:left="23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69CA728">
      <w:start w:val="1"/>
      <w:numFmt w:val="lowerLetter"/>
      <w:lvlText w:val="%5"/>
      <w:lvlJc w:val="left"/>
      <w:pPr>
        <w:ind w:left="30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82C4C70">
      <w:start w:val="1"/>
      <w:numFmt w:val="lowerRoman"/>
      <w:lvlText w:val="%6"/>
      <w:lvlJc w:val="left"/>
      <w:pPr>
        <w:ind w:left="37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AE2D488">
      <w:start w:val="1"/>
      <w:numFmt w:val="decimal"/>
      <w:lvlText w:val="%7"/>
      <w:lvlJc w:val="left"/>
      <w:pPr>
        <w:ind w:left="45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FA2FFEA">
      <w:start w:val="1"/>
      <w:numFmt w:val="lowerLetter"/>
      <w:lvlText w:val="%8"/>
      <w:lvlJc w:val="left"/>
      <w:pPr>
        <w:ind w:left="52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B606422">
      <w:start w:val="1"/>
      <w:numFmt w:val="lowerRoman"/>
      <w:lvlText w:val="%9"/>
      <w:lvlJc w:val="left"/>
      <w:pPr>
        <w:ind w:left="59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7" w15:restartNumberingAfterBreak="0">
    <w:nsid w:val="503C512A"/>
    <w:multiLevelType w:val="hybridMultilevel"/>
    <w:tmpl w:val="4386DC68"/>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518D5B96"/>
    <w:multiLevelType w:val="hybridMultilevel"/>
    <w:tmpl w:val="8076B552"/>
    <w:lvl w:ilvl="0" w:tplc="9364F146">
      <w:start w:val="1"/>
      <w:numFmt w:val="decimal"/>
      <w:lvlText w:val="%1"/>
      <w:lvlJc w:val="left"/>
      <w:pPr>
        <w:ind w:left="3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8D568F3C">
      <w:start w:val="1"/>
      <w:numFmt w:val="lowerLetter"/>
      <w:lvlText w:val="%2"/>
      <w:lvlJc w:val="left"/>
      <w:pPr>
        <w:ind w:left="648"/>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55981090">
      <w:start w:val="22"/>
      <w:numFmt w:val="decimal"/>
      <w:lvlRestart w:val="0"/>
      <w:lvlText w:val="%3)"/>
      <w:lvlJc w:val="left"/>
      <w:pPr>
        <w:ind w:left="58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B4000660">
      <w:start w:val="1"/>
      <w:numFmt w:val="decimal"/>
      <w:lvlText w:val="%4"/>
      <w:lvlJc w:val="left"/>
      <w:pPr>
        <w:ind w:left="1655"/>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E700869E">
      <w:start w:val="1"/>
      <w:numFmt w:val="lowerLetter"/>
      <w:lvlText w:val="%5"/>
      <w:lvlJc w:val="left"/>
      <w:pPr>
        <w:ind w:left="2375"/>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E5D6C370">
      <w:start w:val="1"/>
      <w:numFmt w:val="lowerRoman"/>
      <w:lvlText w:val="%6"/>
      <w:lvlJc w:val="left"/>
      <w:pPr>
        <w:ind w:left="3095"/>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1456AC36">
      <w:start w:val="1"/>
      <w:numFmt w:val="decimal"/>
      <w:lvlText w:val="%7"/>
      <w:lvlJc w:val="left"/>
      <w:pPr>
        <w:ind w:left="3815"/>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17FA58D4">
      <w:start w:val="1"/>
      <w:numFmt w:val="lowerLetter"/>
      <w:lvlText w:val="%8"/>
      <w:lvlJc w:val="left"/>
      <w:pPr>
        <w:ind w:left="4535"/>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2C7AB706">
      <w:start w:val="1"/>
      <w:numFmt w:val="lowerRoman"/>
      <w:lvlText w:val="%9"/>
      <w:lvlJc w:val="left"/>
      <w:pPr>
        <w:ind w:left="5255"/>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19" w15:restartNumberingAfterBreak="0">
    <w:nsid w:val="52443796"/>
    <w:multiLevelType w:val="hybridMultilevel"/>
    <w:tmpl w:val="AB9CF868"/>
    <w:lvl w:ilvl="0" w:tplc="64EC3168">
      <w:start w:val="3"/>
      <w:numFmt w:val="decimal"/>
      <w:lvlText w:val="%1."/>
      <w:lvlJc w:val="left"/>
      <w:pPr>
        <w:ind w:left="929" w:hanging="360"/>
      </w:pPr>
      <w:rPr>
        <w:rFonts w:hint="default"/>
      </w:rPr>
    </w:lvl>
    <w:lvl w:ilvl="1" w:tplc="04150019" w:tentative="1">
      <w:start w:val="1"/>
      <w:numFmt w:val="lowerLetter"/>
      <w:lvlText w:val="%2."/>
      <w:lvlJc w:val="left"/>
      <w:pPr>
        <w:ind w:left="1649" w:hanging="360"/>
      </w:pPr>
    </w:lvl>
    <w:lvl w:ilvl="2" w:tplc="0415001B" w:tentative="1">
      <w:start w:val="1"/>
      <w:numFmt w:val="lowerRoman"/>
      <w:lvlText w:val="%3."/>
      <w:lvlJc w:val="right"/>
      <w:pPr>
        <w:ind w:left="2369" w:hanging="180"/>
      </w:pPr>
    </w:lvl>
    <w:lvl w:ilvl="3" w:tplc="0415000F" w:tentative="1">
      <w:start w:val="1"/>
      <w:numFmt w:val="decimal"/>
      <w:lvlText w:val="%4."/>
      <w:lvlJc w:val="left"/>
      <w:pPr>
        <w:ind w:left="3089" w:hanging="360"/>
      </w:pPr>
    </w:lvl>
    <w:lvl w:ilvl="4" w:tplc="04150019" w:tentative="1">
      <w:start w:val="1"/>
      <w:numFmt w:val="lowerLetter"/>
      <w:lvlText w:val="%5."/>
      <w:lvlJc w:val="left"/>
      <w:pPr>
        <w:ind w:left="3809" w:hanging="360"/>
      </w:pPr>
    </w:lvl>
    <w:lvl w:ilvl="5" w:tplc="0415001B" w:tentative="1">
      <w:start w:val="1"/>
      <w:numFmt w:val="lowerRoman"/>
      <w:lvlText w:val="%6."/>
      <w:lvlJc w:val="right"/>
      <w:pPr>
        <w:ind w:left="4529" w:hanging="180"/>
      </w:pPr>
    </w:lvl>
    <w:lvl w:ilvl="6" w:tplc="0415000F" w:tentative="1">
      <w:start w:val="1"/>
      <w:numFmt w:val="decimal"/>
      <w:lvlText w:val="%7."/>
      <w:lvlJc w:val="left"/>
      <w:pPr>
        <w:ind w:left="5249" w:hanging="360"/>
      </w:pPr>
    </w:lvl>
    <w:lvl w:ilvl="7" w:tplc="04150019" w:tentative="1">
      <w:start w:val="1"/>
      <w:numFmt w:val="lowerLetter"/>
      <w:lvlText w:val="%8."/>
      <w:lvlJc w:val="left"/>
      <w:pPr>
        <w:ind w:left="5969" w:hanging="360"/>
      </w:pPr>
    </w:lvl>
    <w:lvl w:ilvl="8" w:tplc="0415001B" w:tentative="1">
      <w:start w:val="1"/>
      <w:numFmt w:val="lowerRoman"/>
      <w:lvlText w:val="%9."/>
      <w:lvlJc w:val="right"/>
      <w:pPr>
        <w:ind w:left="6689" w:hanging="180"/>
      </w:pPr>
    </w:lvl>
  </w:abstractNum>
  <w:abstractNum w:abstractNumId="20" w15:restartNumberingAfterBreak="0">
    <w:nsid w:val="57494322"/>
    <w:multiLevelType w:val="hybridMultilevel"/>
    <w:tmpl w:val="69CC24B0"/>
    <w:lvl w:ilvl="0" w:tplc="C7B60C76">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EFE8F4C">
      <w:start w:val="16"/>
      <w:numFmt w:val="decimal"/>
      <w:lvlText w:val="%2)"/>
      <w:lvlJc w:val="left"/>
      <w:pPr>
        <w:ind w:left="5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264393E">
      <w:start w:val="1"/>
      <w:numFmt w:val="lowerRoman"/>
      <w:lvlText w:val="%3"/>
      <w:lvlJc w:val="left"/>
      <w:pPr>
        <w:ind w:left="161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3123460">
      <w:start w:val="1"/>
      <w:numFmt w:val="decimal"/>
      <w:lvlText w:val="%4"/>
      <w:lvlJc w:val="left"/>
      <w:pPr>
        <w:ind w:left="233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76A1738">
      <w:start w:val="1"/>
      <w:numFmt w:val="lowerLetter"/>
      <w:lvlText w:val="%5"/>
      <w:lvlJc w:val="left"/>
      <w:pPr>
        <w:ind w:left="305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08E822C">
      <w:start w:val="1"/>
      <w:numFmt w:val="lowerRoman"/>
      <w:lvlText w:val="%6"/>
      <w:lvlJc w:val="left"/>
      <w:pPr>
        <w:ind w:left="377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3486F08">
      <w:start w:val="1"/>
      <w:numFmt w:val="decimal"/>
      <w:lvlText w:val="%7"/>
      <w:lvlJc w:val="left"/>
      <w:pPr>
        <w:ind w:left="449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D4E8988">
      <w:start w:val="1"/>
      <w:numFmt w:val="lowerLetter"/>
      <w:lvlText w:val="%8"/>
      <w:lvlJc w:val="left"/>
      <w:pPr>
        <w:ind w:left="521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A9AC2F6">
      <w:start w:val="1"/>
      <w:numFmt w:val="lowerRoman"/>
      <w:lvlText w:val="%9"/>
      <w:lvlJc w:val="left"/>
      <w:pPr>
        <w:ind w:left="593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1" w15:restartNumberingAfterBreak="0">
    <w:nsid w:val="5A4677DE"/>
    <w:multiLevelType w:val="hybridMultilevel"/>
    <w:tmpl w:val="BECAC65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5E773BEB"/>
    <w:multiLevelType w:val="multilevel"/>
    <w:tmpl w:val="D10A1596"/>
    <w:lvl w:ilvl="0">
      <w:start w:val="1"/>
      <w:numFmt w:val="decimal"/>
      <w:lvlText w:val="%1."/>
      <w:lvlJc w:val="left"/>
      <w:pPr>
        <w:tabs>
          <w:tab w:val="num" w:pos="785"/>
        </w:tabs>
        <w:ind w:left="785" w:hanging="360"/>
      </w:pPr>
      <w:rPr>
        <w:b w:val="0"/>
        <w:color w:val="auto"/>
        <w:szCs w:val="24"/>
        <w:lang w:val="pl-PL"/>
      </w:rPr>
    </w:lvl>
    <w:lvl w:ilvl="1">
      <w:start w:val="1"/>
      <w:numFmt w:val="decimal"/>
      <w:lvlText w:val="%2)"/>
      <w:lvlJc w:val="left"/>
      <w:pPr>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3" w15:restartNumberingAfterBreak="0">
    <w:nsid w:val="61D038DB"/>
    <w:multiLevelType w:val="hybridMultilevel"/>
    <w:tmpl w:val="5DCCD59C"/>
    <w:lvl w:ilvl="0" w:tplc="0415000F">
      <w:start w:val="1"/>
      <w:numFmt w:val="decimal"/>
      <w:lvlText w:val="%1."/>
      <w:lvlJc w:val="left"/>
      <w:pPr>
        <w:ind w:left="720" w:hanging="360"/>
      </w:pPr>
    </w:lvl>
    <w:lvl w:ilvl="1" w:tplc="04150011">
      <w:start w:val="1"/>
      <w:numFmt w:val="decimal"/>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6E4F2960"/>
    <w:multiLevelType w:val="hybridMultilevel"/>
    <w:tmpl w:val="F3D60FB6"/>
    <w:lvl w:ilvl="0" w:tplc="3C9452C2">
      <w:start w:val="1"/>
      <w:numFmt w:val="decimal"/>
      <w:lvlText w:val="%1."/>
      <w:lvlJc w:val="left"/>
      <w:pPr>
        <w:ind w:left="720" w:hanging="360"/>
      </w:pPr>
      <w:rPr>
        <w:rFonts w:ascii="Calibri" w:hAnsi="Calibri" w:cs="Calibri" w:hint="default"/>
        <w:sz w:val="22"/>
        <w:szCs w:val="22"/>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5" w15:restartNumberingAfterBreak="0">
    <w:nsid w:val="71077457"/>
    <w:multiLevelType w:val="hybridMultilevel"/>
    <w:tmpl w:val="1A0C9B38"/>
    <w:lvl w:ilvl="0" w:tplc="22D8383E">
      <w:start w:val="1"/>
      <w:numFmt w:val="decimal"/>
      <w:lvlText w:val="%1."/>
      <w:lvlJc w:val="left"/>
      <w:pPr>
        <w:ind w:left="569" w:hanging="360"/>
      </w:pPr>
      <w:rPr>
        <w:rFonts w:hint="default"/>
      </w:rPr>
    </w:lvl>
    <w:lvl w:ilvl="1" w:tplc="04150019" w:tentative="1">
      <w:start w:val="1"/>
      <w:numFmt w:val="lowerLetter"/>
      <w:lvlText w:val="%2."/>
      <w:lvlJc w:val="left"/>
      <w:pPr>
        <w:ind w:left="1289" w:hanging="360"/>
      </w:pPr>
    </w:lvl>
    <w:lvl w:ilvl="2" w:tplc="0415001B">
      <w:start w:val="1"/>
      <w:numFmt w:val="lowerRoman"/>
      <w:lvlText w:val="%3."/>
      <w:lvlJc w:val="right"/>
      <w:pPr>
        <w:ind w:left="2009" w:hanging="180"/>
      </w:pPr>
    </w:lvl>
    <w:lvl w:ilvl="3" w:tplc="0415000F" w:tentative="1">
      <w:start w:val="1"/>
      <w:numFmt w:val="decimal"/>
      <w:lvlText w:val="%4."/>
      <w:lvlJc w:val="left"/>
      <w:pPr>
        <w:ind w:left="2729" w:hanging="360"/>
      </w:pPr>
    </w:lvl>
    <w:lvl w:ilvl="4" w:tplc="04150019" w:tentative="1">
      <w:start w:val="1"/>
      <w:numFmt w:val="lowerLetter"/>
      <w:lvlText w:val="%5."/>
      <w:lvlJc w:val="left"/>
      <w:pPr>
        <w:ind w:left="3449" w:hanging="360"/>
      </w:pPr>
    </w:lvl>
    <w:lvl w:ilvl="5" w:tplc="0415001B" w:tentative="1">
      <w:start w:val="1"/>
      <w:numFmt w:val="lowerRoman"/>
      <w:lvlText w:val="%6."/>
      <w:lvlJc w:val="right"/>
      <w:pPr>
        <w:ind w:left="4169" w:hanging="180"/>
      </w:pPr>
    </w:lvl>
    <w:lvl w:ilvl="6" w:tplc="0415000F" w:tentative="1">
      <w:start w:val="1"/>
      <w:numFmt w:val="decimal"/>
      <w:lvlText w:val="%7."/>
      <w:lvlJc w:val="left"/>
      <w:pPr>
        <w:ind w:left="4889" w:hanging="360"/>
      </w:pPr>
    </w:lvl>
    <w:lvl w:ilvl="7" w:tplc="04150019" w:tentative="1">
      <w:start w:val="1"/>
      <w:numFmt w:val="lowerLetter"/>
      <w:lvlText w:val="%8."/>
      <w:lvlJc w:val="left"/>
      <w:pPr>
        <w:ind w:left="5609" w:hanging="360"/>
      </w:pPr>
    </w:lvl>
    <w:lvl w:ilvl="8" w:tplc="0415001B" w:tentative="1">
      <w:start w:val="1"/>
      <w:numFmt w:val="lowerRoman"/>
      <w:lvlText w:val="%9."/>
      <w:lvlJc w:val="right"/>
      <w:pPr>
        <w:ind w:left="6329" w:hanging="180"/>
      </w:pPr>
    </w:lvl>
  </w:abstractNum>
  <w:abstractNum w:abstractNumId="26" w15:restartNumberingAfterBreak="0">
    <w:nsid w:val="76EE524F"/>
    <w:multiLevelType w:val="hybridMultilevel"/>
    <w:tmpl w:val="3D7C0BDE"/>
    <w:lvl w:ilvl="0" w:tplc="F000E394">
      <w:start w:val="1"/>
      <w:numFmt w:val="decimal"/>
      <w:lvlText w:val="%1)"/>
      <w:lvlJc w:val="left"/>
      <w:pPr>
        <w:ind w:left="1082" w:hanging="360"/>
      </w:pPr>
      <w:rPr>
        <w:rFonts w:hint="default"/>
      </w:rPr>
    </w:lvl>
    <w:lvl w:ilvl="1" w:tplc="04150019" w:tentative="1">
      <w:start w:val="1"/>
      <w:numFmt w:val="lowerLetter"/>
      <w:lvlText w:val="%2."/>
      <w:lvlJc w:val="left"/>
      <w:pPr>
        <w:ind w:left="1802" w:hanging="360"/>
      </w:pPr>
    </w:lvl>
    <w:lvl w:ilvl="2" w:tplc="0415001B" w:tentative="1">
      <w:start w:val="1"/>
      <w:numFmt w:val="lowerRoman"/>
      <w:lvlText w:val="%3."/>
      <w:lvlJc w:val="right"/>
      <w:pPr>
        <w:ind w:left="2522" w:hanging="180"/>
      </w:pPr>
    </w:lvl>
    <w:lvl w:ilvl="3" w:tplc="0415000F" w:tentative="1">
      <w:start w:val="1"/>
      <w:numFmt w:val="decimal"/>
      <w:lvlText w:val="%4."/>
      <w:lvlJc w:val="left"/>
      <w:pPr>
        <w:ind w:left="3242" w:hanging="360"/>
      </w:pPr>
    </w:lvl>
    <w:lvl w:ilvl="4" w:tplc="04150019" w:tentative="1">
      <w:start w:val="1"/>
      <w:numFmt w:val="lowerLetter"/>
      <w:lvlText w:val="%5."/>
      <w:lvlJc w:val="left"/>
      <w:pPr>
        <w:ind w:left="3962" w:hanging="360"/>
      </w:pPr>
    </w:lvl>
    <w:lvl w:ilvl="5" w:tplc="0415001B" w:tentative="1">
      <w:start w:val="1"/>
      <w:numFmt w:val="lowerRoman"/>
      <w:lvlText w:val="%6."/>
      <w:lvlJc w:val="right"/>
      <w:pPr>
        <w:ind w:left="4682" w:hanging="180"/>
      </w:pPr>
    </w:lvl>
    <w:lvl w:ilvl="6" w:tplc="0415000F" w:tentative="1">
      <w:start w:val="1"/>
      <w:numFmt w:val="decimal"/>
      <w:lvlText w:val="%7."/>
      <w:lvlJc w:val="left"/>
      <w:pPr>
        <w:ind w:left="5402" w:hanging="360"/>
      </w:pPr>
    </w:lvl>
    <w:lvl w:ilvl="7" w:tplc="04150019" w:tentative="1">
      <w:start w:val="1"/>
      <w:numFmt w:val="lowerLetter"/>
      <w:lvlText w:val="%8."/>
      <w:lvlJc w:val="left"/>
      <w:pPr>
        <w:ind w:left="6122" w:hanging="360"/>
      </w:pPr>
    </w:lvl>
    <w:lvl w:ilvl="8" w:tplc="0415001B" w:tentative="1">
      <w:start w:val="1"/>
      <w:numFmt w:val="lowerRoman"/>
      <w:lvlText w:val="%9."/>
      <w:lvlJc w:val="right"/>
      <w:pPr>
        <w:ind w:left="6842" w:hanging="180"/>
      </w:pPr>
    </w:lvl>
  </w:abstractNum>
  <w:abstractNum w:abstractNumId="27" w15:restartNumberingAfterBreak="0">
    <w:nsid w:val="7BF66182"/>
    <w:multiLevelType w:val="hybridMultilevel"/>
    <w:tmpl w:val="E3780604"/>
    <w:lvl w:ilvl="0" w:tplc="319221CA">
      <w:start w:val="1"/>
      <w:numFmt w:val="decimal"/>
      <w:lvlText w:val="%1"/>
      <w:lvlJc w:val="left"/>
      <w:pPr>
        <w:ind w:left="3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C8F86356">
      <w:start w:val="1"/>
      <w:numFmt w:val="lowerLetter"/>
      <w:lvlText w:val="%2"/>
      <w:lvlJc w:val="left"/>
      <w:pPr>
        <w:ind w:left="653"/>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6EFE8ACC">
      <w:start w:val="14"/>
      <w:numFmt w:val="decimal"/>
      <w:lvlRestart w:val="0"/>
      <w:lvlText w:val="%3)"/>
      <w:lvlJc w:val="left"/>
      <w:pPr>
        <w:ind w:left="605"/>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3A067D04">
      <w:start w:val="1"/>
      <w:numFmt w:val="decimal"/>
      <w:lvlText w:val="%4"/>
      <w:lvlJc w:val="left"/>
      <w:pPr>
        <w:ind w:left="166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A7ACF6C8">
      <w:start w:val="1"/>
      <w:numFmt w:val="lowerLetter"/>
      <w:lvlText w:val="%5"/>
      <w:lvlJc w:val="left"/>
      <w:pPr>
        <w:ind w:left="238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E30CED14">
      <w:start w:val="1"/>
      <w:numFmt w:val="lowerRoman"/>
      <w:lvlText w:val="%6"/>
      <w:lvlJc w:val="left"/>
      <w:pPr>
        <w:ind w:left="310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AFB095E8">
      <w:start w:val="1"/>
      <w:numFmt w:val="decimal"/>
      <w:lvlText w:val="%7"/>
      <w:lvlJc w:val="left"/>
      <w:pPr>
        <w:ind w:left="382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6386A14E">
      <w:start w:val="1"/>
      <w:numFmt w:val="lowerLetter"/>
      <w:lvlText w:val="%8"/>
      <w:lvlJc w:val="left"/>
      <w:pPr>
        <w:ind w:left="454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C330AEDA">
      <w:start w:val="1"/>
      <w:numFmt w:val="lowerRoman"/>
      <w:lvlText w:val="%9"/>
      <w:lvlJc w:val="left"/>
      <w:pPr>
        <w:ind w:left="526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28" w15:restartNumberingAfterBreak="0">
    <w:nsid w:val="7C5A612A"/>
    <w:multiLevelType w:val="hybridMultilevel"/>
    <w:tmpl w:val="CBECB31A"/>
    <w:lvl w:ilvl="0" w:tplc="5F165E36">
      <w:start w:val="1"/>
      <w:numFmt w:val="decimal"/>
      <w:lvlText w:val="%1"/>
      <w:lvlJc w:val="left"/>
      <w:pPr>
        <w:ind w:left="3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A34E8FA4">
      <w:start w:val="1"/>
      <w:numFmt w:val="lowerLetter"/>
      <w:lvlText w:val="%2"/>
      <w:lvlJc w:val="left"/>
      <w:pPr>
        <w:ind w:left="64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303CCD3A">
      <w:start w:val="1"/>
      <w:numFmt w:val="decimal"/>
      <w:lvlRestart w:val="0"/>
      <w:lvlText w:val="%3)"/>
      <w:lvlJc w:val="left"/>
      <w:pPr>
        <w:ind w:left="798"/>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E56014DC">
      <w:start w:val="1"/>
      <w:numFmt w:val="decimal"/>
      <w:lvlText w:val="%4"/>
      <w:lvlJc w:val="left"/>
      <w:pPr>
        <w:ind w:left="1643"/>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A858D5BC">
      <w:start w:val="1"/>
      <w:numFmt w:val="lowerLetter"/>
      <w:lvlText w:val="%5"/>
      <w:lvlJc w:val="left"/>
      <w:pPr>
        <w:ind w:left="2363"/>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0B28780A">
      <w:start w:val="1"/>
      <w:numFmt w:val="lowerRoman"/>
      <w:lvlText w:val="%6"/>
      <w:lvlJc w:val="left"/>
      <w:pPr>
        <w:ind w:left="3083"/>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9ED8320E">
      <w:start w:val="1"/>
      <w:numFmt w:val="decimal"/>
      <w:lvlText w:val="%7"/>
      <w:lvlJc w:val="left"/>
      <w:pPr>
        <w:ind w:left="3803"/>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9C3077C8">
      <w:start w:val="1"/>
      <w:numFmt w:val="lowerLetter"/>
      <w:lvlText w:val="%8"/>
      <w:lvlJc w:val="left"/>
      <w:pPr>
        <w:ind w:left="4523"/>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B84CB2EC">
      <w:start w:val="1"/>
      <w:numFmt w:val="lowerRoman"/>
      <w:lvlText w:val="%9"/>
      <w:lvlJc w:val="left"/>
      <w:pPr>
        <w:ind w:left="5243"/>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29" w15:restartNumberingAfterBreak="0">
    <w:nsid w:val="7CB16DAA"/>
    <w:multiLevelType w:val="hybridMultilevel"/>
    <w:tmpl w:val="9F8E8782"/>
    <w:lvl w:ilvl="0" w:tplc="1D5A517C">
      <w:start w:val="1"/>
      <w:numFmt w:val="decimal"/>
      <w:lvlText w:val="%1."/>
      <w:lvlJc w:val="left"/>
      <w:pPr>
        <w:ind w:left="62"/>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6742CD30">
      <w:start w:val="50"/>
      <w:numFmt w:val="lowerRoman"/>
      <w:lvlText w:val="%2)"/>
      <w:lvlJc w:val="left"/>
      <w:pPr>
        <w:ind w:left="972"/>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2" w:tplc="5C5A3CC8">
      <w:start w:val="1"/>
      <w:numFmt w:val="lowerRoman"/>
      <w:lvlText w:val="%3"/>
      <w:lvlJc w:val="left"/>
      <w:pPr>
        <w:ind w:left="1680"/>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3" w:tplc="205004E0">
      <w:start w:val="1"/>
      <w:numFmt w:val="decimal"/>
      <w:lvlText w:val="%4"/>
      <w:lvlJc w:val="left"/>
      <w:pPr>
        <w:ind w:left="2400"/>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4" w:tplc="629A41FC">
      <w:start w:val="1"/>
      <w:numFmt w:val="lowerLetter"/>
      <w:lvlText w:val="%5"/>
      <w:lvlJc w:val="left"/>
      <w:pPr>
        <w:ind w:left="3120"/>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5" w:tplc="B0BCC554">
      <w:start w:val="1"/>
      <w:numFmt w:val="lowerRoman"/>
      <w:lvlText w:val="%6"/>
      <w:lvlJc w:val="left"/>
      <w:pPr>
        <w:ind w:left="3840"/>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6" w:tplc="A4E21CA0">
      <w:start w:val="1"/>
      <w:numFmt w:val="decimal"/>
      <w:lvlText w:val="%7"/>
      <w:lvlJc w:val="left"/>
      <w:pPr>
        <w:ind w:left="4560"/>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7" w:tplc="6CB0121E">
      <w:start w:val="1"/>
      <w:numFmt w:val="lowerLetter"/>
      <w:lvlText w:val="%8"/>
      <w:lvlJc w:val="left"/>
      <w:pPr>
        <w:ind w:left="5280"/>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8" w:tplc="8BA600CE">
      <w:start w:val="1"/>
      <w:numFmt w:val="lowerRoman"/>
      <w:lvlText w:val="%9"/>
      <w:lvlJc w:val="left"/>
      <w:pPr>
        <w:ind w:left="6000"/>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abstractNum>
  <w:abstractNum w:abstractNumId="30" w15:restartNumberingAfterBreak="0">
    <w:nsid w:val="7FD13F74"/>
    <w:multiLevelType w:val="hybridMultilevel"/>
    <w:tmpl w:val="942AAF9E"/>
    <w:lvl w:ilvl="0" w:tplc="B22A9F12">
      <w:start w:val="1"/>
      <w:numFmt w:val="decimal"/>
      <w:lvlText w:val="%1."/>
      <w:lvlJc w:val="left"/>
      <w:pPr>
        <w:ind w:left="720" w:hanging="360"/>
      </w:pPr>
      <w:rPr>
        <w:b w:val="0"/>
        <w:bCs/>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1496801146">
    <w:abstractNumId w:val="0"/>
  </w:num>
  <w:num w:numId="2" w16cid:durableId="528445403">
    <w:abstractNumId w:val="1"/>
  </w:num>
  <w:num w:numId="3" w16cid:durableId="992029258">
    <w:abstractNumId w:val="2"/>
  </w:num>
  <w:num w:numId="4" w16cid:durableId="2017225795">
    <w:abstractNumId w:val="3"/>
  </w:num>
  <w:num w:numId="5" w16cid:durableId="672492417">
    <w:abstractNumId w:val="4"/>
  </w:num>
  <w:num w:numId="6" w16cid:durableId="1157766778">
    <w:abstractNumId w:val="10"/>
  </w:num>
  <w:num w:numId="7" w16cid:durableId="1773360749">
    <w:abstractNumId w:val="12"/>
  </w:num>
  <w:num w:numId="8" w16cid:durableId="1262379173">
    <w:abstractNumId w:val="30"/>
  </w:num>
  <w:num w:numId="9" w16cid:durableId="234972314">
    <w:abstractNumId w:val="17"/>
  </w:num>
  <w:num w:numId="10" w16cid:durableId="1091512099">
    <w:abstractNumId w:val="23"/>
  </w:num>
  <w:num w:numId="11" w16cid:durableId="757600411">
    <w:abstractNumId w:val="14"/>
  </w:num>
  <w:num w:numId="12" w16cid:durableId="1009986461">
    <w:abstractNumId w:val="6"/>
  </w:num>
  <w:num w:numId="13" w16cid:durableId="1833183078">
    <w:abstractNumId w:val="22"/>
  </w:num>
  <w:num w:numId="14" w16cid:durableId="1046489970">
    <w:abstractNumId w:val="9"/>
  </w:num>
  <w:num w:numId="15" w16cid:durableId="1857959825">
    <w:abstractNumId w:val="15"/>
  </w:num>
  <w:num w:numId="16" w16cid:durableId="1689987729">
    <w:abstractNumId w:val="21"/>
  </w:num>
  <w:num w:numId="17" w16cid:durableId="964428168">
    <w:abstractNumId w:val="7"/>
  </w:num>
  <w:num w:numId="18" w16cid:durableId="1881866647">
    <w:abstractNumId w:val="25"/>
  </w:num>
  <w:num w:numId="19" w16cid:durableId="317804791">
    <w:abstractNumId w:val="26"/>
  </w:num>
  <w:num w:numId="20" w16cid:durableId="1873493837">
    <w:abstractNumId w:val="24"/>
  </w:num>
  <w:num w:numId="21" w16cid:durableId="1822649627">
    <w:abstractNumId w:val="29"/>
  </w:num>
  <w:num w:numId="22" w16cid:durableId="1995525189">
    <w:abstractNumId w:val="11"/>
  </w:num>
  <w:num w:numId="23" w16cid:durableId="1982224355">
    <w:abstractNumId w:val="20"/>
  </w:num>
  <w:num w:numId="24" w16cid:durableId="2046170266">
    <w:abstractNumId w:val="16"/>
  </w:num>
  <w:num w:numId="25" w16cid:durableId="1376612730">
    <w:abstractNumId w:val="5"/>
  </w:num>
  <w:num w:numId="26" w16cid:durableId="1628127570">
    <w:abstractNumId w:val="19"/>
  </w:num>
  <w:num w:numId="27" w16cid:durableId="821310963">
    <w:abstractNumId w:val="27"/>
  </w:num>
  <w:num w:numId="28" w16cid:durableId="611397663">
    <w:abstractNumId w:val="13"/>
  </w:num>
  <w:num w:numId="29" w16cid:durableId="2143375496">
    <w:abstractNumId w:val="28"/>
  </w:num>
  <w:num w:numId="30" w16cid:durableId="2079940763">
    <w:abstractNumId w:val="18"/>
  </w:num>
  <w:num w:numId="31" w16cid:durableId="82169580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6"/>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356D"/>
    <w:rsid w:val="00006839"/>
    <w:rsid w:val="000423B2"/>
    <w:rsid w:val="0005430D"/>
    <w:rsid w:val="00082AFF"/>
    <w:rsid w:val="00143744"/>
    <w:rsid w:val="00150F96"/>
    <w:rsid w:val="001F1A15"/>
    <w:rsid w:val="001F698F"/>
    <w:rsid w:val="00210A66"/>
    <w:rsid w:val="002156A9"/>
    <w:rsid w:val="00217AF3"/>
    <w:rsid w:val="00221251"/>
    <w:rsid w:val="002233C0"/>
    <w:rsid w:val="00230FB5"/>
    <w:rsid w:val="00244F94"/>
    <w:rsid w:val="00254823"/>
    <w:rsid w:val="00271309"/>
    <w:rsid w:val="00272FE9"/>
    <w:rsid w:val="002D51AB"/>
    <w:rsid w:val="002E15CA"/>
    <w:rsid w:val="002E1E27"/>
    <w:rsid w:val="00303C3B"/>
    <w:rsid w:val="00310AAA"/>
    <w:rsid w:val="00312E59"/>
    <w:rsid w:val="00327100"/>
    <w:rsid w:val="00343FB9"/>
    <w:rsid w:val="00364996"/>
    <w:rsid w:val="003766BC"/>
    <w:rsid w:val="003A4D58"/>
    <w:rsid w:val="003A5A63"/>
    <w:rsid w:val="003B09E0"/>
    <w:rsid w:val="003D2D67"/>
    <w:rsid w:val="003E31ED"/>
    <w:rsid w:val="003F148F"/>
    <w:rsid w:val="003F53AA"/>
    <w:rsid w:val="003F62C2"/>
    <w:rsid w:val="003F72D4"/>
    <w:rsid w:val="00404190"/>
    <w:rsid w:val="00405928"/>
    <w:rsid w:val="00405B40"/>
    <w:rsid w:val="0042605E"/>
    <w:rsid w:val="00476D66"/>
    <w:rsid w:val="00480FEC"/>
    <w:rsid w:val="004900DE"/>
    <w:rsid w:val="004A37AF"/>
    <w:rsid w:val="004D0748"/>
    <w:rsid w:val="004F3181"/>
    <w:rsid w:val="004F37C4"/>
    <w:rsid w:val="00503567"/>
    <w:rsid w:val="00516F11"/>
    <w:rsid w:val="00531084"/>
    <w:rsid w:val="0059116C"/>
    <w:rsid w:val="005918E7"/>
    <w:rsid w:val="005E1CAC"/>
    <w:rsid w:val="005E2E04"/>
    <w:rsid w:val="005E4729"/>
    <w:rsid w:val="005F1946"/>
    <w:rsid w:val="00600600"/>
    <w:rsid w:val="00604D0F"/>
    <w:rsid w:val="00623EA8"/>
    <w:rsid w:val="00642C0C"/>
    <w:rsid w:val="006449E2"/>
    <w:rsid w:val="00680C03"/>
    <w:rsid w:val="006B2091"/>
    <w:rsid w:val="006C1B8B"/>
    <w:rsid w:val="006D7B9D"/>
    <w:rsid w:val="006E4E5B"/>
    <w:rsid w:val="006E6A45"/>
    <w:rsid w:val="006F6FCD"/>
    <w:rsid w:val="006F7A22"/>
    <w:rsid w:val="00705842"/>
    <w:rsid w:val="0074669E"/>
    <w:rsid w:val="00775499"/>
    <w:rsid w:val="007767CB"/>
    <w:rsid w:val="007865FB"/>
    <w:rsid w:val="00793007"/>
    <w:rsid w:val="007A0DBF"/>
    <w:rsid w:val="007B17B3"/>
    <w:rsid w:val="007B2B45"/>
    <w:rsid w:val="007B3F65"/>
    <w:rsid w:val="007E578E"/>
    <w:rsid w:val="0080016C"/>
    <w:rsid w:val="008203BB"/>
    <w:rsid w:val="00867602"/>
    <w:rsid w:val="00873DBD"/>
    <w:rsid w:val="008843D8"/>
    <w:rsid w:val="008854DC"/>
    <w:rsid w:val="00887513"/>
    <w:rsid w:val="008A2A19"/>
    <w:rsid w:val="008D276A"/>
    <w:rsid w:val="008F1424"/>
    <w:rsid w:val="00901F54"/>
    <w:rsid w:val="009703C6"/>
    <w:rsid w:val="0097391D"/>
    <w:rsid w:val="00981228"/>
    <w:rsid w:val="009A09F1"/>
    <w:rsid w:val="00A00EC0"/>
    <w:rsid w:val="00A23319"/>
    <w:rsid w:val="00A27A0E"/>
    <w:rsid w:val="00A556C4"/>
    <w:rsid w:val="00A64F95"/>
    <w:rsid w:val="00A76D2F"/>
    <w:rsid w:val="00AA0986"/>
    <w:rsid w:val="00AA3CBB"/>
    <w:rsid w:val="00AB2A9F"/>
    <w:rsid w:val="00AE6CBF"/>
    <w:rsid w:val="00B069E1"/>
    <w:rsid w:val="00B1206D"/>
    <w:rsid w:val="00B2356D"/>
    <w:rsid w:val="00B435E4"/>
    <w:rsid w:val="00B54D25"/>
    <w:rsid w:val="00B605D7"/>
    <w:rsid w:val="00B81350"/>
    <w:rsid w:val="00B9701C"/>
    <w:rsid w:val="00BC472B"/>
    <w:rsid w:val="00C453C0"/>
    <w:rsid w:val="00C45D60"/>
    <w:rsid w:val="00C503DE"/>
    <w:rsid w:val="00C61F04"/>
    <w:rsid w:val="00CA1E8D"/>
    <w:rsid w:val="00D0503D"/>
    <w:rsid w:val="00D075E2"/>
    <w:rsid w:val="00D319B0"/>
    <w:rsid w:val="00D523B5"/>
    <w:rsid w:val="00D57B3B"/>
    <w:rsid w:val="00D66135"/>
    <w:rsid w:val="00DC4A63"/>
    <w:rsid w:val="00DD78D0"/>
    <w:rsid w:val="00DF66C5"/>
    <w:rsid w:val="00E1330A"/>
    <w:rsid w:val="00E14023"/>
    <w:rsid w:val="00E3781B"/>
    <w:rsid w:val="00E479F7"/>
    <w:rsid w:val="00E52D77"/>
    <w:rsid w:val="00E56CD2"/>
    <w:rsid w:val="00E614BC"/>
    <w:rsid w:val="00E80326"/>
    <w:rsid w:val="00E85194"/>
    <w:rsid w:val="00EE0496"/>
    <w:rsid w:val="00EE383A"/>
    <w:rsid w:val="00F148D6"/>
    <w:rsid w:val="00F22580"/>
    <w:rsid w:val="00F34E5F"/>
    <w:rsid w:val="00F370FC"/>
    <w:rsid w:val="00FA203D"/>
    <w:rsid w:val="00FC0B3C"/>
    <w:rsid w:val="00FC469B"/>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704B44"/>
  <w15:chartTrackingRefBased/>
  <w15:docId w15:val="{0BF1E0BF-BE9C-47B8-ADAF-2601FD3CD3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l-P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B2356D"/>
    <w:pPr>
      <w:suppressAutoHyphens/>
      <w:spacing w:after="5" w:line="240" w:lineRule="auto"/>
      <w:ind w:left="358" w:right="3" w:hanging="358"/>
      <w:jc w:val="both"/>
    </w:pPr>
    <w:rPr>
      <w:rFonts w:ascii="Times New Roman" w:eastAsia="Times New Roman" w:hAnsi="Times New Roman" w:cs="Times New Roman"/>
      <w:color w:val="000000"/>
      <w:kern w:val="0"/>
      <w:sz w:val="24"/>
      <w:lang w:eastAsia="zh-CN"/>
      <w14:ligatures w14:val="none"/>
    </w:rPr>
  </w:style>
  <w:style w:type="paragraph" w:styleId="Nagwek1">
    <w:name w:val="heading 1"/>
    <w:basedOn w:val="Normalny"/>
    <w:next w:val="Normalny"/>
    <w:link w:val="Nagwek1Znak"/>
    <w:uiPriority w:val="9"/>
    <w:qFormat/>
    <w:rsid w:val="00B2356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Nagwek2">
    <w:name w:val="heading 2"/>
    <w:basedOn w:val="Normalny"/>
    <w:next w:val="Normalny"/>
    <w:link w:val="Nagwek2Znak"/>
    <w:uiPriority w:val="9"/>
    <w:semiHidden/>
    <w:unhideWhenUsed/>
    <w:qFormat/>
    <w:rsid w:val="00B2356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Nagwek3">
    <w:name w:val="heading 3"/>
    <w:basedOn w:val="Normalny"/>
    <w:next w:val="Normalny"/>
    <w:link w:val="Nagwek3Znak"/>
    <w:uiPriority w:val="9"/>
    <w:semiHidden/>
    <w:unhideWhenUsed/>
    <w:qFormat/>
    <w:rsid w:val="00B2356D"/>
    <w:pPr>
      <w:keepNext/>
      <w:keepLines/>
      <w:spacing w:before="160" w:after="80"/>
      <w:outlineLvl w:val="2"/>
    </w:pPr>
    <w:rPr>
      <w:rFonts w:eastAsiaTheme="majorEastAsia" w:cstheme="majorBidi"/>
      <w:color w:val="0F4761" w:themeColor="accent1" w:themeShade="BF"/>
      <w:sz w:val="28"/>
      <w:szCs w:val="28"/>
    </w:rPr>
  </w:style>
  <w:style w:type="paragraph" w:styleId="Nagwek4">
    <w:name w:val="heading 4"/>
    <w:basedOn w:val="Normalny"/>
    <w:next w:val="Normalny"/>
    <w:link w:val="Nagwek4Znak"/>
    <w:uiPriority w:val="9"/>
    <w:semiHidden/>
    <w:unhideWhenUsed/>
    <w:qFormat/>
    <w:rsid w:val="00B2356D"/>
    <w:pPr>
      <w:keepNext/>
      <w:keepLines/>
      <w:spacing w:before="80" w:after="40"/>
      <w:outlineLvl w:val="3"/>
    </w:pPr>
    <w:rPr>
      <w:rFonts w:eastAsiaTheme="majorEastAsia" w:cstheme="majorBidi"/>
      <w:i/>
      <w:iCs/>
      <w:color w:val="0F4761" w:themeColor="accent1" w:themeShade="BF"/>
    </w:rPr>
  </w:style>
  <w:style w:type="paragraph" w:styleId="Nagwek5">
    <w:name w:val="heading 5"/>
    <w:basedOn w:val="Normalny"/>
    <w:next w:val="Normalny"/>
    <w:link w:val="Nagwek5Znak"/>
    <w:uiPriority w:val="9"/>
    <w:semiHidden/>
    <w:unhideWhenUsed/>
    <w:qFormat/>
    <w:rsid w:val="00B2356D"/>
    <w:pPr>
      <w:keepNext/>
      <w:keepLines/>
      <w:spacing w:before="80" w:after="40"/>
      <w:outlineLvl w:val="4"/>
    </w:pPr>
    <w:rPr>
      <w:rFonts w:eastAsiaTheme="majorEastAsia" w:cstheme="majorBidi"/>
      <w:color w:val="0F4761" w:themeColor="accent1" w:themeShade="BF"/>
    </w:rPr>
  </w:style>
  <w:style w:type="paragraph" w:styleId="Nagwek6">
    <w:name w:val="heading 6"/>
    <w:basedOn w:val="Normalny"/>
    <w:next w:val="Normalny"/>
    <w:link w:val="Nagwek6Znak"/>
    <w:uiPriority w:val="9"/>
    <w:semiHidden/>
    <w:unhideWhenUsed/>
    <w:qFormat/>
    <w:rsid w:val="00B2356D"/>
    <w:pPr>
      <w:keepNext/>
      <w:keepLines/>
      <w:spacing w:before="40" w:after="0"/>
      <w:outlineLvl w:val="5"/>
    </w:pPr>
    <w:rPr>
      <w:rFonts w:eastAsiaTheme="majorEastAsia" w:cstheme="majorBidi"/>
      <w:i/>
      <w:iCs/>
      <w:color w:val="595959" w:themeColor="text1" w:themeTint="A6"/>
    </w:rPr>
  </w:style>
  <w:style w:type="paragraph" w:styleId="Nagwek7">
    <w:name w:val="heading 7"/>
    <w:basedOn w:val="Normalny"/>
    <w:next w:val="Normalny"/>
    <w:link w:val="Nagwek7Znak"/>
    <w:uiPriority w:val="9"/>
    <w:semiHidden/>
    <w:unhideWhenUsed/>
    <w:qFormat/>
    <w:rsid w:val="00B2356D"/>
    <w:pPr>
      <w:keepNext/>
      <w:keepLines/>
      <w:spacing w:before="40" w:after="0"/>
      <w:outlineLvl w:val="6"/>
    </w:pPr>
    <w:rPr>
      <w:rFonts w:eastAsiaTheme="majorEastAsia" w:cstheme="majorBidi"/>
      <w:color w:val="595959" w:themeColor="text1" w:themeTint="A6"/>
    </w:rPr>
  </w:style>
  <w:style w:type="paragraph" w:styleId="Nagwek8">
    <w:name w:val="heading 8"/>
    <w:basedOn w:val="Normalny"/>
    <w:next w:val="Normalny"/>
    <w:link w:val="Nagwek8Znak"/>
    <w:uiPriority w:val="9"/>
    <w:semiHidden/>
    <w:unhideWhenUsed/>
    <w:qFormat/>
    <w:rsid w:val="00B2356D"/>
    <w:pPr>
      <w:keepNext/>
      <w:keepLines/>
      <w:spacing w:after="0"/>
      <w:outlineLvl w:val="7"/>
    </w:pPr>
    <w:rPr>
      <w:rFonts w:eastAsiaTheme="majorEastAsia" w:cstheme="majorBidi"/>
      <w:i/>
      <w:iCs/>
      <w:color w:val="272727" w:themeColor="text1" w:themeTint="D8"/>
    </w:rPr>
  </w:style>
  <w:style w:type="paragraph" w:styleId="Nagwek9">
    <w:name w:val="heading 9"/>
    <w:basedOn w:val="Normalny"/>
    <w:next w:val="Normalny"/>
    <w:link w:val="Nagwek9Znak"/>
    <w:uiPriority w:val="9"/>
    <w:semiHidden/>
    <w:unhideWhenUsed/>
    <w:qFormat/>
    <w:rsid w:val="00B2356D"/>
    <w:pPr>
      <w:keepNext/>
      <w:keepLines/>
      <w:spacing w:after="0"/>
      <w:outlineLvl w:val="8"/>
    </w:pPr>
    <w:rPr>
      <w:rFonts w:eastAsiaTheme="majorEastAsia" w:cstheme="majorBidi"/>
      <w:color w:val="272727" w:themeColor="text1" w:themeTint="D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B2356D"/>
    <w:rPr>
      <w:rFonts w:asciiTheme="majorHAnsi" w:eastAsiaTheme="majorEastAsia" w:hAnsiTheme="majorHAnsi" w:cstheme="majorBidi"/>
      <w:color w:val="0F4761" w:themeColor="accent1" w:themeShade="BF"/>
      <w:sz w:val="40"/>
      <w:szCs w:val="40"/>
    </w:rPr>
  </w:style>
  <w:style w:type="character" w:customStyle="1" w:styleId="Nagwek2Znak">
    <w:name w:val="Nagłówek 2 Znak"/>
    <w:basedOn w:val="Domylnaczcionkaakapitu"/>
    <w:link w:val="Nagwek2"/>
    <w:uiPriority w:val="9"/>
    <w:semiHidden/>
    <w:rsid w:val="00B2356D"/>
    <w:rPr>
      <w:rFonts w:asciiTheme="majorHAnsi" w:eastAsiaTheme="majorEastAsia" w:hAnsiTheme="majorHAnsi" w:cstheme="majorBidi"/>
      <w:color w:val="0F4761" w:themeColor="accent1" w:themeShade="BF"/>
      <w:sz w:val="32"/>
      <w:szCs w:val="32"/>
    </w:rPr>
  </w:style>
  <w:style w:type="character" w:customStyle="1" w:styleId="Nagwek3Znak">
    <w:name w:val="Nagłówek 3 Znak"/>
    <w:basedOn w:val="Domylnaczcionkaakapitu"/>
    <w:link w:val="Nagwek3"/>
    <w:uiPriority w:val="9"/>
    <w:semiHidden/>
    <w:rsid w:val="00B2356D"/>
    <w:rPr>
      <w:rFonts w:eastAsiaTheme="majorEastAsia" w:cstheme="majorBidi"/>
      <w:color w:val="0F4761" w:themeColor="accent1" w:themeShade="BF"/>
      <w:sz w:val="28"/>
      <w:szCs w:val="28"/>
    </w:rPr>
  </w:style>
  <w:style w:type="character" w:customStyle="1" w:styleId="Nagwek4Znak">
    <w:name w:val="Nagłówek 4 Znak"/>
    <w:basedOn w:val="Domylnaczcionkaakapitu"/>
    <w:link w:val="Nagwek4"/>
    <w:uiPriority w:val="9"/>
    <w:semiHidden/>
    <w:rsid w:val="00B2356D"/>
    <w:rPr>
      <w:rFonts w:eastAsiaTheme="majorEastAsia" w:cstheme="majorBidi"/>
      <w:i/>
      <w:iCs/>
      <w:color w:val="0F4761" w:themeColor="accent1" w:themeShade="BF"/>
    </w:rPr>
  </w:style>
  <w:style w:type="character" w:customStyle="1" w:styleId="Nagwek5Znak">
    <w:name w:val="Nagłówek 5 Znak"/>
    <w:basedOn w:val="Domylnaczcionkaakapitu"/>
    <w:link w:val="Nagwek5"/>
    <w:uiPriority w:val="9"/>
    <w:semiHidden/>
    <w:rsid w:val="00B2356D"/>
    <w:rPr>
      <w:rFonts w:eastAsiaTheme="majorEastAsia" w:cstheme="majorBidi"/>
      <w:color w:val="0F4761" w:themeColor="accent1" w:themeShade="BF"/>
    </w:rPr>
  </w:style>
  <w:style w:type="character" w:customStyle="1" w:styleId="Nagwek6Znak">
    <w:name w:val="Nagłówek 6 Znak"/>
    <w:basedOn w:val="Domylnaczcionkaakapitu"/>
    <w:link w:val="Nagwek6"/>
    <w:uiPriority w:val="9"/>
    <w:semiHidden/>
    <w:rsid w:val="00B2356D"/>
    <w:rPr>
      <w:rFonts w:eastAsiaTheme="majorEastAsia" w:cstheme="majorBidi"/>
      <w:i/>
      <w:iCs/>
      <w:color w:val="595959" w:themeColor="text1" w:themeTint="A6"/>
    </w:rPr>
  </w:style>
  <w:style w:type="character" w:customStyle="1" w:styleId="Nagwek7Znak">
    <w:name w:val="Nagłówek 7 Znak"/>
    <w:basedOn w:val="Domylnaczcionkaakapitu"/>
    <w:link w:val="Nagwek7"/>
    <w:uiPriority w:val="9"/>
    <w:semiHidden/>
    <w:rsid w:val="00B2356D"/>
    <w:rPr>
      <w:rFonts w:eastAsiaTheme="majorEastAsia" w:cstheme="majorBidi"/>
      <w:color w:val="595959" w:themeColor="text1" w:themeTint="A6"/>
    </w:rPr>
  </w:style>
  <w:style w:type="character" w:customStyle="1" w:styleId="Nagwek8Znak">
    <w:name w:val="Nagłówek 8 Znak"/>
    <w:basedOn w:val="Domylnaczcionkaakapitu"/>
    <w:link w:val="Nagwek8"/>
    <w:uiPriority w:val="9"/>
    <w:semiHidden/>
    <w:rsid w:val="00B2356D"/>
    <w:rPr>
      <w:rFonts w:eastAsiaTheme="majorEastAsia" w:cstheme="majorBidi"/>
      <w:i/>
      <w:iCs/>
      <w:color w:val="272727" w:themeColor="text1" w:themeTint="D8"/>
    </w:rPr>
  </w:style>
  <w:style w:type="character" w:customStyle="1" w:styleId="Nagwek9Znak">
    <w:name w:val="Nagłówek 9 Znak"/>
    <w:basedOn w:val="Domylnaczcionkaakapitu"/>
    <w:link w:val="Nagwek9"/>
    <w:uiPriority w:val="9"/>
    <w:semiHidden/>
    <w:rsid w:val="00B2356D"/>
    <w:rPr>
      <w:rFonts w:eastAsiaTheme="majorEastAsia" w:cstheme="majorBidi"/>
      <w:color w:val="272727" w:themeColor="text1" w:themeTint="D8"/>
    </w:rPr>
  </w:style>
  <w:style w:type="paragraph" w:styleId="Tytu">
    <w:name w:val="Title"/>
    <w:basedOn w:val="Normalny"/>
    <w:next w:val="Normalny"/>
    <w:link w:val="TytuZnak"/>
    <w:uiPriority w:val="10"/>
    <w:qFormat/>
    <w:rsid w:val="00B2356D"/>
    <w:pPr>
      <w:spacing w:after="80"/>
      <w:contextualSpacing/>
    </w:pPr>
    <w:rPr>
      <w:rFonts w:asciiTheme="majorHAnsi" w:eastAsiaTheme="majorEastAsia" w:hAnsiTheme="majorHAnsi" w:cstheme="majorBidi"/>
      <w:spacing w:val="-10"/>
      <w:kern w:val="28"/>
      <w:sz w:val="56"/>
      <w:szCs w:val="56"/>
    </w:rPr>
  </w:style>
  <w:style w:type="character" w:customStyle="1" w:styleId="TytuZnak">
    <w:name w:val="Tytuł Znak"/>
    <w:basedOn w:val="Domylnaczcionkaakapitu"/>
    <w:link w:val="Tytu"/>
    <w:uiPriority w:val="10"/>
    <w:rsid w:val="00B2356D"/>
    <w:rPr>
      <w:rFonts w:asciiTheme="majorHAnsi" w:eastAsiaTheme="majorEastAsia" w:hAnsiTheme="majorHAnsi" w:cstheme="majorBidi"/>
      <w:spacing w:val="-10"/>
      <w:kern w:val="28"/>
      <w:sz w:val="56"/>
      <w:szCs w:val="56"/>
    </w:rPr>
  </w:style>
  <w:style w:type="paragraph" w:styleId="Podtytu">
    <w:name w:val="Subtitle"/>
    <w:basedOn w:val="Normalny"/>
    <w:next w:val="Normalny"/>
    <w:link w:val="PodtytuZnak"/>
    <w:uiPriority w:val="11"/>
    <w:qFormat/>
    <w:rsid w:val="00B2356D"/>
    <w:pPr>
      <w:numPr>
        <w:ilvl w:val="1"/>
      </w:numPr>
      <w:ind w:left="358" w:hanging="358"/>
    </w:pPr>
    <w:rPr>
      <w:rFonts w:eastAsiaTheme="majorEastAsia" w:cstheme="majorBidi"/>
      <w:color w:val="595959" w:themeColor="text1" w:themeTint="A6"/>
      <w:spacing w:val="15"/>
      <w:sz w:val="28"/>
      <w:szCs w:val="28"/>
    </w:rPr>
  </w:style>
  <w:style w:type="character" w:customStyle="1" w:styleId="PodtytuZnak">
    <w:name w:val="Podtytuł Znak"/>
    <w:basedOn w:val="Domylnaczcionkaakapitu"/>
    <w:link w:val="Podtytu"/>
    <w:uiPriority w:val="11"/>
    <w:rsid w:val="00B2356D"/>
    <w:rPr>
      <w:rFonts w:eastAsiaTheme="majorEastAsia" w:cstheme="majorBidi"/>
      <w:color w:val="595959" w:themeColor="text1" w:themeTint="A6"/>
      <w:spacing w:val="15"/>
      <w:sz w:val="28"/>
      <w:szCs w:val="28"/>
    </w:rPr>
  </w:style>
  <w:style w:type="paragraph" w:styleId="Cytat">
    <w:name w:val="Quote"/>
    <w:basedOn w:val="Normalny"/>
    <w:next w:val="Normalny"/>
    <w:link w:val="CytatZnak"/>
    <w:uiPriority w:val="29"/>
    <w:qFormat/>
    <w:rsid w:val="00B2356D"/>
    <w:pPr>
      <w:spacing w:before="160"/>
      <w:jc w:val="center"/>
    </w:pPr>
    <w:rPr>
      <w:i/>
      <w:iCs/>
      <w:color w:val="404040" w:themeColor="text1" w:themeTint="BF"/>
    </w:rPr>
  </w:style>
  <w:style w:type="character" w:customStyle="1" w:styleId="CytatZnak">
    <w:name w:val="Cytat Znak"/>
    <w:basedOn w:val="Domylnaczcionkaakapitu"/>
    <w:link w:val="Cytat"/>
    <w:uiPriority w:val="29"/>
    <w:rsid w:val="00B2356D"/>
    <w:rPr>
      <w:i/>
      <w:iCs/>
      <w:color w:val="404040" w:themeColor="text1" w:themeTint="BF"/>
    </w:rPr>
  </w:style>
  <w:style w:type="paragraph" w:styleId="Akapitzlist">
    <w:name w:val="List Paragraph"/>
    <w:basedOn w:val="Normalny"/>
    <w:uiPriority w:val="34"/>
    <w:qFormat/>
    <w:rsid w:val="00B2356D"/>
    <w:pPr>
      <w:ind w:left="720"/>
      <w:contextualSpacing/>
    </w:pPr>
  </w:style>
  <w:style w:type="character" w:styleId="Wyrnienieintensywne">
    <w:name w:val="Intense Emphasis"/>
    <w:basedOn w:val="Domylnaczcionkaakapitu"/>
    <w:uiPriority w:val="21"/>
    <w:qFormat/>
    <w:rsid w:val="00B2356D"/>
    <w:rPr>
      <w:i/>
      <w:iCs/>
      <w:color w:val="0F4761" w:themeColor="accent1" w:themeShade="BF"/>
    </w:rPr>
  </w:style>
  <w:style w:type="paragraph" w:styleId="Cytatintensywny">
    <w:name w:val="Intense Quote"/>
    <w:basedOn w:val="Normalny"/>
    <w:next w:val="Normalny"/>
    <w:link w:val="CytatintensywnyZnak"/>
    <w:uiPriority w:val="30"/>
    <w:qFormat/>
    <w:rsid w:val="00B2356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ytatintensywnyZnak">
    <w:name w:val="Cytat intensywny Znak"/>
    <w:basedOn w:val="Domylnaczcionkaakapitu"/>
    <w:link w:val="Cytatintensywny"/>
    <w:uiPriority w:val="30"/>
    <w:rsid w:val="00B2356D"/>
    <w:rPr>
      <w:i/>
      <w:iCs/>
      <w:color w:val="0F4761" w:themeColor="accent1" w:themeShade="BF"/>
    </w:rPr>
  </w:style>
  <w:style w:type="character" w:styleId="Odwoanieintensywne">
    <w:name w:val="Intense Reference"/>
    <w:basedOn w:val="Domylnaczcionkaakapitu"/>
    <w:uiPriority w:val="32"/>
    <w:qFormat/>
    <w:rsid w:val="00B2356D"/>
    <w:rPr>
      <w:b/>
      <w:bCs/>
      <w:smallCaps/>
      <w:color w:val="0F4761" w:themeColor="accent1" w:themeShade="BF"/>
      <w:spacing w:val="5"/>
    </w:rPr>
  </w:style>
  <w:style w:type="character" w:customStyle="1" w:styleId="FontStyle24">
    <w:name w:val="Font Style24"/>
    <w:rsid w:val="00B2356D"/>
    <w:rPr>
      <w:rFonts w:ascii="Times New Roman" w:hAnsi="Times New Roman" w:cs="Times New Roman"/>
      <w:b/>
      <w:bCs/>
      <w:sz w:val="20"/>
      <w:szCs w:val="20"/>
    </w:rPr>
  </w:style>
  <w:style w:type="character" w:customStyle="1" w:styleId="FontStyle28">
    <w:name w:val="Font Style28"/>
    <w:rsid w:val="00B2356D"/>
    <w:rPr>
      <w:rFonts w:ascii="Times New Roman" w:hAnsi="Times New Roman" w:cs="Times New Roman"/>
      <w:sz w:val="22"/>
      <w:szCs w:val="22"/>
    </w:rPr>
  </w:style>
  <w:style w:type="character" w:customStyle="1" w:styleId="FontStyle32">
    <w:name w:val="Font Style32"/>
    <w:rsid w:val="00B2356D"/>
    <w:rPr>
      <w:rFonts w:ascii="Tahoma" w:hAnsi="Tahoma" w:cs="Tahoma"/>
      <w:sz w:val="16"/>
      <w:szCs w:val="16"/>
    </w:rPr>
  </w:style>
  <w:style w:type="paragraph" w:styleId="Tekstpodstawowy">
    <w:name w:val="Body Text"/>
    <w:basedOn w:val="Normalny"/>
    <w:link w:val="TekstpodstawowyZnak"/>
    <w:rsid w:val="00B2356D"/>
    <w:pPr>
      <w:spacing w:after="0"/>
      <w:ind w:left="0" w:right="0" w:firstLine="0"/>
    </w:pPr>
    <w:rPr>
      <w:color w:val="auto"/>
      <w:szCs w:val="20"/>
      <w:lang w:val="x-none"/>
    </w:rPr>
  </w:style>
  <w:style w:type="character" w:customStyle="1" w:styleId="TekstpodstawowyZnak">
    <w:name w:val="Tekst podstawowy Znak"/>
    <w:basedOn w:val="Domylnaczcionkaakapitu"/>
    <w:link w:val="Tekstpodstawowy"/>
    <w:rsid w:val="00B2356D"/>
    <w:rPr>
      <w:rFonts w:ascii="Times New Roman" w:eastAsia="Times New Roman" w:hAnsi="Times New Roman" w:cs="Times New Roman"/>
      <w:kern w:val="0"/>
      <w:sz w:val="24"/>
      <w:szCs w:val="20"/>
      <w:lang w:val="x-none" w:eastAsia="zh-CN"/>
      <w14:ligatures w14:val="none"/>
    </w:rPr>
  </w:style>
  <w:style w:type="paragraph" w:customStyle="1" w:styleId="Style6">
    <w:name w:val="Style6"/>
    <w:basedOn w:val="Normalny"/>
    <w:rsid w:val="00B2356D"/>
    <w:pPr>
      <w:widowControl w:val="0"/>
      <w:autoSpaceDE w:val="0"/>
      <w:spacing w:after="0" w:line="413" w:lineRule="exact"/>
      <w:ind w:left="0" w:right="0" w:firstLine="0"/>
    </w:pPr>
    <w:rPr>
      <w:color w:val="auto"/>
      <w:szCs w:val="24"/>
    </w:rPr>
  </w:style>
  <w:style w:type="paragraph" w:customStyle="1" w:styleId="Style7">
    <w:name w:val="Style7"/>
    <w:basedOn w:val="Normalny"/>
    <w:rsid w:val="00B2356D"/>
    <w:pPr>
      <w:widowControl w:val="0"/>
      <w:autoSpaceDE w:val="0"/>
      <w:spacing w:after="0"/>
      <w:ind w:left="0" w:right="0" w:firstLine="0"/>
      <w:jc w:val="left"/>
    </w:pPr>
    <w:rPr>
      <w:color w:val="auto"/>
      <w:szCs w:val="24"/>
    </w:rPr>
  </w:style>
  <w:style w:type="paragraph" w:customStyle="1" w:styleId="Style8">
    <w:name w:val="Style8"/>
    <w:basedOn w:val="Normalny"/>
    <w:rsid w:val="00B2356D"/>
    <w:pPr>
      <w:widowControl w:val="0"/>
      <w:autoSpaceDE w:val="0"/>
      <w:spacing w:after="0" w:line="414" w:lineRule="exact"/>
      <w:ind w:left="0" w:right="0" w:firstLine="0"/>
    </w:pPr>
    <w:rPr>
      <w:color w:val="auto"/>
      <w:szCs w:val="24"/>
    </w:rPr>
  </w:style>
  <w:style w:type="paragraph" w:customStyle="1" w:styleId="Style9">
    <w:name w:val="Style9"/>
    <w:basedOn w:val="Normalny"/>
    <w:rsid w:val="00B2356D"/>
    <w:pPr>
      <w:widowControl w:val="0"/>
      <w:autoSpaceDE w:val="0"/>
      <w:spacing w:after="0" w:line="379" w:lineRule="exact"/>
      <w:ind w:left="0" w:right="0" w:hanging="1507"/>
      <w:jc w:val="left"/>
    </w:pPr>
    <w:rPr>
      <w:color w:val="auto"/>
      <w:szCs w:val="24"/>
    </w:rPr>
  </w:style>
  <w:style w:type="paragraph" w:customStyle="1" w:styleId="Style10">
    <w:name w:val="Style10"/>
    <w:basedOn w:val="Normalny"/>
    <w:rsid w:val="00B2356D"/>
    <w:pPr>
      <w:widowControl w:val="0"/>
      <w:autoSpaceDE w:val="0"/>
      <w:spacing w:after="0"/>
      <w:ind w:left="0" w:right="0" w:firstLine="0"/>
      <w:jc w:val="left"/>
    </w:pPr>
    <w:rPr>
      <w:color w:val="auto"/>
      <w:szCs w:val="24"/>
    </w:rPr>
  </w:style>
  <w:style w:type="paragraph" w:customStyle="1" w:styleId="Default">
    <w:name w:val="Default"/>
    <w:rsid w:val="00B2356D"/>
    <w:pPr>
      <w:suppressAutoHyphens/>
      <w:autoSpaceDE w:val="0"/>
      <w:spacing w:after="0" w:line="240" w:lineRule="auto"/>
    </w:pPr>
    <w:rPr>
      <w:rFonts w:ascii="Arial" w:eastAsia="Times New Roman" w:hAnsi="Arial" w:cs="Arial"/>
      <w:color w:val="000000"/>
      <w:kern w:val="0"/>
      <w:sz w:val="24"/>
      <w:szCs w:val="24"/>
      <w:lang w:eastAsia="zh-CN"/>
      <w14:ligatures w14:val="none"/>
    </w:rPr>
  </w:style>
  <w:style w:type="paragraph" w:styleId="Stopka">
    <w:name w:val="footer"/>
    <w:basedOn w:val="Normalny"/>
    <w:link w:val="StopkaZnak"/>
    <w:uiPriority w:val="99"/>
    <w:rsid w:val="00B2356D"/>
    <w:pPr>
      <w:suppressLineNumbers/>
      <w:tabs>
        <w:tab w:val="center" w:pos="4819"/>
        <w:tab w:val="right" w:pos="9638"/>
      </w:tabs>
    </w:pPr>
    <w:rPr>
      <w:lang w:val="x-none"/>
    </w:rPr>
  </w:style>
  <w:style w:type="character" w:customStyle="1" w:styleId="StopkaZnak">
    <w:name w:val="Stopka Znak"/>
    <w:basedOn w:val="Domylnaczcionkaakapitu"/>
    <w:link w:val="Stopka"/>
    <w:uiPriority w:val="99"/>
    <w:rsid w:val="00B2356D"/>
    <w:rPr>
      <w:rFonts w:ascii="Times New Roman" w:eastAsia="Times New Roman" w:hAnsi="Times New Roman" w:cs="Times New Roman"/>
      <w:color w:val="000000"/>
      <w:kern w:val="0"/>
      <w:sz w:val="24"/>
      <w:lang w:val="x-none" w:eastAsia="zh-CN"/>
      <w14:ligatures w14:val="none"/>
    </w:rPr>
  </w:style>
  <w:style w:type="character" w:customStyle="1" w:styleId="normaltextrun">
    <w:name w:val="normaltextrun"/>
    <w:basedOn w:val="Domylnaczcionkaakapitu"/>
    <w:rsid w:val="00B2356D"/>
  </w:style>
  <w:style w:type="paragraph" w:styleId="Poprawka">
    <w:name w:val="Revision"/>
    <w:hidden/>
    <w:uiPriority w:val="99"/>
    <w:semiHidden/>
    <w:rsid w:val="00E14023"/>
    <w:pPr>
      <w:spacing w:after="0" w:line="240" w:lineRule="auto"/>
    </w:pPr>
    <w:rPr>
      <w:rFonts w:ascii="Times New Roman" w:eastAsia="Times New Roman" w:hAnsi="Times New Roman" w:cs="Times New Roman"/>
      <w:color w:val="000000"/>
      <w:kern w:val="0"/>
      <w:sz w:val="24"/>
      <w:lang w:eastAsia="zh-CN"/>
      <w14:ligatures w14:val="none"/>
    </w:rPr>
  </w:style>
  <w:style w:type="character" w:styleId="Hipercze">
    <w:name w:val="Hyperlink"/>
    <w:basedOn w:val="Domylnaczcionkaakapitu"/>
    <w:uiPriority w:val="99"/>
    <w:semiHidden/>
    <w:unhideWhenUsed/>
    <w:rsid w:val="00E14023"/>
    <w:rPr>
      <w:color w:val="467886"/>
      <w:u w:val="single"/>
    </w:rPr>
  </w:style>
  <w:style w:type="character" w:customStyle="1" w:styleId="Odwoaniedokomentarza1">
    <w:name w:val="Odwołanie do komentarza1"/>
    <w:rsid w:val="003E31ED"/>
    <w:rPr>
      <w:sz w:val="16"/>
      <w:szCs w:val="16"/>
    </w:rPr>
  </w:style>
  <w:style w:type="paragraph" w:customStyle="1" w:styleId="Standard">
    <w:name w:val="Standard"/>
    <w:rsid w:val="003E31ED"/>
    <w:pPr>
      <w:suppressAutoHyphens/>
      <w:spacing w:after="0" w:line="240" w:lineRule="auto"/>
      <w:textAlignment w:val="baseline"/>
    </w:pPr>
    <w:rPr>
      <w:rFonts w:ascii="Times New Roman" w:eastAsia="Times New Roman" w:hAnsi="Times New Roman" w:cs="Times New Roman"/>
      <w:sz w:val="24"/>
      <w:szCs w:val="24"/>
      <w:lang w:eastAsia="zh-CN"/>
      <w14:ligatures w14:val="none"/>
    </w:rPr>
  </w:style>
  <w:style w:type="paragraph" w:styleId="NormalnyWeb">
    <w:name w:val="Normal (Web)"/>
    <w:basedOn w:val="Normalny"/>
    <w:uiPriority w:val="99"/>
    <w:unhideWhenUsed/>
    <w:rsid w:val="00FC469B"/>
    <w:pPr>
      <w:suppressAutoHyphens w:val="0"/>
      <w:spacing w:before="100" w:beforeAutospacing="1" w:after="100" w:afterAutospacing="1"/>
      <w:ind w:left="0" w:right="0" w:firstLine="0"/>
      <w:jc w:val="left"/>
    </w:pPr>
    <w:rPr>
      <w:color w:val="auto"/>
      <w:szCs w:val="24"/>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dcopih@dcopih.pl" TargetMode="Externa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numbering.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Pakiet 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kument" ma:contentTypeID="0x010100CB848126ECD6CD41B92E1F34ADD14E9B" ma:contentTypeVersion="17" ma:contentTypeDescription="Utwórz nowy dokument." ma:contentTypeScope="" ma:versionID="26de3f6dadfef8c90be1458c48c1f981">
  <xsd:schema xmlns:xsd="http://www.w3.org/2001/XMLSchema" xmlns:xs="http://www.w3.org/2001/XMLSchema" xmlns:p="http://schemas.microsoft.com/office/2006/metadata/properties" xmlns:ns2="c8e76abc-b101-4621-ace8-9962963fbc05" xmlns:ns3="f0590d72-f59c-44da-8298-a12135f9b351" targetNamespace="http://schemas.microsoft.com/office/2006/metadata/properties" ma:root="true" ma:fieldsID="ec0df19c56309a06514047555ef3e7cc" ns2:_="" ns3:_="">
    <xsd:import namespace="c8e76abc-b101-4621-ace8-9962963fbc05"/>
    <xsd:import namespace="f0590d72-f59c-44da-8298-a12135f9b351"/>
    <xsd:element name="properties">
      <xsd:complexType>
        <xsd:sequence>
          <xsd:element name="documentManagement">
            <xsd:complexType>
              <xsd:all>
                <xsd:element ref="ns2:_dlc_DocId" minOccurs="0"/>
                <xsd:element ref="ns2:_dlc_DocIdUrl" minOccurs="0"/>
                <xsd:element ref="ns2:_dlc_DocIdPersistId" minOccurs="0"/>
                <xsd:element ref="ns2:SharedWithUsers" minOccurs="0"/>
                <xsd:element ref="ns2:SharedWithDetails" minOccurs="0"/>
                <xsd:element ref="ns3:MediaServiceMetadata" minOccurs="0"/>
                <xsd:element ref="ns3:MediaServiceFastMetadata" minOccurs="0"/>
                <xsd:element ref="ns3:MediaServiceObjectDetectorVersions" minOccurs="0"/>
                <xsd:element ref="ns3:MediaServiceDateTaken" minOccurs="0"/>
                <xsd:element ref="ns3:MediaServiceGenerationTime" minOccurs="0"/>
                <xsd:element ref="ns3:MediaServiceEventHashCode" minOccurs="0"/>
                <xsd:element ref="ns3:MediaLengthInSeconds" minOccurs="0"/>
                <xsd:element ref="ns3:lcf76f155ced4ddcb4097134ff3c332f" minOccurs="0"/>
                <xsd:element ref="ns2:TaxCatchAll" minOccurs="0"/>
                <xsd:element ref="ns3:MediaServiceOCR" minOccurs="0"/>
                <xsd:element ref="ns3:MediaServiceLocation" minOccurs="0"/>
                <xsd:element ref="ns3:MediaServiceSearchProperties" minOccurs="0"/>
                <xsd:element ref="ns3:Numer"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8e76abc-b101-4621-ace8-9962963fbc05" elementFormDefault="qualified">
    <xsd:import namespace="http://schemas.microsoft.com/office/2006/documentManagement/types"/>
    <xsd:import namespace="http://schemas.microsoft.com/office/infopath/2007/PartnerControls"/>
    <xsd:element name="_dlc_DocId" ma:index="8" nillable="true" ma:displayName="Wartość identyfikatora dokumentu" ma:description="Wartość identyfikatora dokumentu przypisanego do tego elementu." ma:indexed="true" ma:internalName="_dlc_DocId" ma:readOnly="true">
      <xsd:simpleType>
        <xsd:restriction base="dms:Text"/>
      </xsd:simpleType>
    </xsd:element>
    <xsd:element name="_dlc_DocIdUrl" ma:index="9" nillable="true" ma:displayName="Identyfikator dokumentu" ma:description="Łącze stałe do tego dokumentu."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SharedWithUsers" ma:index="11" nillable="true" ma:displayName="Udostępniani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Udostępnione dla — szczegóły" ma:internalName="SharedWithDetails" ma:readOnly="true">
      <xsd:simpleType>
        <xsd:restriction base="dms:Note">
          <xsd:maxLength value="255"/>
        </xsd:restriction>
      </xsd:simpleType>
    </xsd:element>
    <xsd:element name="TaxCatchAll" ma:index="22" nillable="true" ma:displayName="Taxonomy Catch All Column" ma:hidden="true" ma:list="{303da3bb-b059-45d2-9eab-ce9705bb7242}" ma:internalName="TaxCatchAll" ma:showField="CatchAllData" ma:web="c8e76abc-b101-4621-ace8-9962963fbc05">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0590d72-f59c-44da-8298-a12135f9b351" elementFormDefault="qualified">
    <xsd:import namespace="http://schemas.microsoft.com/office/2006/documentManagement/types"/>
    <xsd:import namespace="http://schemas.microsoft.com/office/infopath/2007/PartnerControls"/>
    <xsd:element name="MediaServiceMetadata" ma:index="13" nillable="true" ma:displayName="MediaServiceMetadata" ma:hidden="true" ma:internalName="MediaServiceMetadata" ma:readOnly="true">
      <xsd:simpleType>
        <xsd:restriction base="dms:Note"/>
      </xsd:simpleType>
    </xsd:element>
    <xsd:element name="MediaServiceFastMetadata" ma:index="14" nillable="true" ma:displayName="MediaServiceFastMetadata" ma:hidden="true" ma:internalName="MediaServiceFastMetadata" ma:readOnly="true">
      <xsd:simpleType>
        <xsd:restriction base="dms:Note"/>
      </xsd:simpleType>
    </xsd:element>
    <xsd:element name="MediaServiceObjectDetectorVersions" ma:index="15" nillable="true" ma:displayName="MediaServiceObjectDetectorVersions" ma:hidden="true" ma:indexed="true" ma:internalName="MediaServiceObjectDetectorVersions" ma:readOnly="true">
      <xsd:simpleType>
        <xsd:restriction base="dms:Text"/>
      </xsd:simple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Tagi obrazów" ma:readOnly="false" ma:fieldId="{5cf76f15-5ced-4ddc-b409-7134ff3c332f}" ma:taxonomyMulti="true" ma:sspId="14e4ca36-cb14-4854-8307-b66576e9b480" ma:termSetId="09814cd3-568e-fe90-9814-8d621ff8fb84" ma:anchorId="fba54fb3-c3e1-fe81-a776-ca4b69148c4d" ma:open="true" ma:isKeyword="false">
      <xsd:complexType>
        <xsd:sequence>
          <xsd:element ref="pc:Terms" minOccurs="0" maxOccurs="1"/>
        </xsd:sequence>
      </xsd:complexType>
    </xsd:element>
    <xsd:element name="MediaServiceOCR" ma:index="23" nillable="true" ma:displayName="Extracted Text" ma:internalName="MediaServiceOCR" ma:readOnly="true">
      <xsd:simpleType>
        <xsd:restriction base="dms:Note">
          <xsd:maxLength value="255"/>
        </xsd:restriction>
      </xsd:simpleType>
    </xsd:element>
    <xsd:element name="MediaServiceLocation" ma:index="24" nillable="true" ma:displayName="Location" ma:description="" ma:indexed="true" ma:internalName="MediaServiceLocation"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Numer" ma:index="26" nillable="true" ma:displayName="Numer" ma:format="Dropdown" ma:indexed="true" ma:internalName="Numer" ma:percentage="FALSE">
      <xsd:simpleType>
        <xsd:restriction base="dms:Number"/>
      </xsd:simpleType>
    </xsd:element>
    <xsd:element name="MediaServiceBillingMetadata" ma:index="27"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4.xml><?xml version="1.0" encoding="utf-8"?>
<p:properties xmlns:p="http://schemas.microsoft.com/office/2006/metadata/properties" xmlns:xsi="http://www.w3.org/2001/XMLSchema-instance" xmlns:pc="http://schemas.microsoft.com/office/infopath/2007/PartnerControls">
  <documentManagement>
    <TaxCatchAll xmlns="c8e76abc-b101-4621-ace8-9962963fbc05" xsi:nil="true"/>
    <Numer xmlns="f0590d72-f59c-44da-8298-a12135f9b351" xsi:nil="true"/>
    <lcf76f155ced4ddcb4097134ff3c332f xmlns="f0590d72-f59c-44da-8298-a12135f9b351">
      <Terms xmlns="http://schemas.microsoft.com/office/infopath/2007/PartnerControls"/>
    </lcf76f155ced4ddcb4097134ff3c332f>
    <_dlc_DocId xmlns="c8e76abc-b101-4621-ace8-9962963fbc05">XVYZ2RJUY6W5-1997397145-2291104</_dlc_DocId>
    <_dlc_DocIdUrl xmlns="c8e76abc-b101-4621-ace8-9962963fbc05">
      <Url>https://dcopih.sharepoint.com/sites/wspolne-dcopih/_layouts/15/DocIdRedir.aspx?ID=XVYZ2RJUY6W5-1997397145-2291104</Url>
      <Description>XVYZ2RJUY6W5-1997397145-2291104</Description>
    </_dlc_DocIdUrl>
  </documentManagement>
</p:properties>
</file>

<file path=customXml/itemProps1.xml><?xml version="1.0" encoding="utf-8"?>
<ds:datastoreItem xmlns:ds="http://schemas.openxmlformats.org/officeDocument/2006/customXml" ds:itemID="{435AD349-D04F-4B4C-A021-6F4CD0F02609}">
  <ds:schemaRefs>
    <ds:schemaRef ds:uri="http://schemas.microsoft.com/sharepoint/v3/contenttype/forms"/>
  </ds:schemaRefs>
</ds:datastoreItem>
</file>

<file path=customXml/itemProps2.xml><?xml version="1.0" encoding="utf-8"?>
<ds:datastoreItem xmlns:ds="http://schemas.openxmlformats.org/officeDocument/2006/customXml" ds:itemID="{B56BE112-2D51-45EF-8837-BECD922E28D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8e76abc-b101-4621-ace8-9962963fbc05"/>
    <ds:schemaRef ds:uri="f0590d72-f59c-44da-8298-a12135f9b35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9FF6AE1-F520-4B7C-9CD8-53B980B0DE45}">
  <ds:schemaRefs>
    <ds:schemaRef ds:uri="http://schemas.microsoft.com/sharepoint/events"/>
  </ds:schemaRefs>
</ds:datastoreItem>
</file>

<file path=customXml/itemProps4.xml><?xml version="1.0" encoding="utf-8"?>
<ds:datastoreItem xmlns:ds="http://schemas.openxmlformats.org/officeDocument/2006/customXml" ds:itemID="{A60A676E-6674-4F40-A4C6-64694FE94880}">
  <ds:schemaRefs>
    <ds:schemaRef ds:uri="http://schemas.microsoft.com/office/2006/metadata/properties"/>
    <ds:schemaRef ds:uri="http://schemas.microsoft.com/office/infopath/2007/PartnerControls"/>
    <ds:schemaRef ds:uri="c8e76abc-b101-4621-ace8-9962963fbc05"/>
    <ds:schemaRef ds:uri="f0590d72-f59c-44da-8298-a12135f9b351"/>
  </ds:schemaRefs>
</ds:datastoreItem>
</file>

<file path=docMetadata/LabelInfo.xml><?xml version="1.0" encoding="utf-8"?>
<clbl:labelList xmlns:clbl="http://schemas.microsoft.com/office/2020/mipLabelMetadata">
  <clbl:label id="{fc0fb76e-bea0-4c3b-bbb8-92af1b129269}" enabled="0" method="" siteId="{fc0fb76e-bea0-4c3b-bbb8-92af1b129269}" removed="1"/>
</clbl:labelList>
</file>

<file path=docProps/app.xml><?xml version="1.0" encoding="utf-8"?>
<Properties xmlns="http://schemas.openxmlformats.org/officeDocument/2006/extended-properties" xmlns:vt="http://schemas.openxmlformats.org/officeDocument/2006/docPropsVTypes">
  <Template>Normal.dotm</Template>
  <TotalTime>97</TotalTime>
  <Pages>12</Pages>
  <Words>6480</Words>
  <Characters>38883</Characters>
  <Application>Microsoft Office Word</Application>
  <DocSecurity>0</DocSecurity>
  <Lines>324</Lines>
  <Paragraphs>90</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45273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Aneta Wrobel</dc:creator>
  <cp:keywords/>
  <dc:description/>
  <cp:lastModifiedBy>Magdalena Matuszak</cp:lastModifiedBy>
  <cp:revision>86</cp:revision>
  <dcterms:created xsi:type="dcterms:W3CDTF">2026-02-18T06:54:00Z</dcterms:created>
  <dcterms:modified xsi:type="dcterms:W3CDTF">2026-04-24T11:54:00Z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0x010100CB848126ECD6CD41B92E1F34ADD14E9B</vt:lpwstr>
  </property>
  <property fmtid="{D5CDD505-2E9C-101B-9397-08002B2CF9AE}" pid="3" name="_dlc_DocIdItemGuid">
    <vt:lpwstr>cd36f229-f1ec-41db-b355-e1d7f43b59d3</vt:lpwstr>
  </property>
  <property fmtid="{D5CDD505-2E9C-101B-9397-08002B2CF9AE}" pid="4" name="MediaServiceImageTags">
    <vt:lpwstr/>
  </property>
  <property fmtid="{D5CDD505-2E9C-101B-9397-08002B2CF9AE}" pid="5" name="ComplianceAssetId">
    <vt:lpwstr/>
  </property>
  <property fmtid="{D5CDD505-2E9C-101B-9397-08002B2CF9AE}" pid="6" name="_ExtendedDescription">
    <vt:lpwstr/>
  </property>
  <property fmtid="{D5CDD505-2E9C-101B-9397-08002B2CF9AE}" pid="7" name="TriggerFlowInfo">
    <vt:lpwstr/>
  </property>
</Properties>
</file>