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D86D6" w14:textId="77777777" w:rsidR="00E06BDF" w:rsidRDefault="00E06BDF" w:rsidP="00E06BDF">
      <w:pPr>
        <w:spacing w:after="0"/>
        <w:jc w:val="right"/>
        <w:rPr>
          <w:rFonts w:ascii="Calibri" w:hAnsi="Calibri" w:cs="Calibri"/>
          <w:sz w:val="22"/>
        </w:rPr>
      </w:pPr>
    </w:p>
    <w:p w14:paraId="31AAB60E" w14:textId="43A2E344" w:rsidR="00E06BDF" w:rsidRPr="00E06BDF" w:rsidRDefault="00E06BDF" w:rsidP="00E06BDF">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7D1709BA" w14:textId="77777777" w:rsidR="00E06BDF" w:rsidRPr="000D4913" w:rsidRDefault="00E06BDF" w:rsidP="00E06BDF">
      <w:pPr>
        <w:spacing w:after="0"/>
        <w:jc w:val="center"/>
        <w:rPr>
          <w:rFonts w:ascii="Calibri" w:hAnsi="Calibri" w:cs="Calibri"/>
          <w:b/>
          <w:sz w:val="22"/>
        </w:rPr>
      </w:pPr>
      <w:r w:rsidRPr="000D4913">
        <w:rPr>
          <w:rFonts w:ascii="Calibri" w:hAnsi="Calibri" w:cs="Calibri"/>
          <w:b/>
          <w:sz w:val="22"/>
        </w:rPr>
        <w:t>UMOWA</w:t>
      </w:r>
    </w:p>
    <w:p w14:paraId="77DD322F" w14:textId="77777777" w:rsidR="00E06BDF" w:rsidRPr="000D4913" w:rsidRDefault="00E06BDF" w:rsidP="00E06BDF">
      <w:pPr>
        <w:spacing w:after="0"/>
        <w:jc w:val="center"/>
        <w:rPr>
          <w:rFonts w:ascii="Calibri" w:hAnsi="Calibri" w:cs="Calibri"/>
          <w:b/>
          <w:sz w:val="22"/>
        </w:rPr>
      </w:pPr>
      <w:r w:rsidRPr="000D4913">
        <w:rPr>
          <w:rFonts w:ascii="Calibri" w:hAnsi="Calibri" w:cs="Calibri"/>
          <w:b/>
          <w:sz w:val="22"/>
        </w:rPr>
        <w:t>O UDZIELENIE ŚWIADCZEŃ ZDROWOTNYCH</w:t>
      </w:r>
    </w:p>
    <w:p w14:paraId="7BDB1A99" w14:textId="48D1C245" w:rsidR="00E06BDF" w:rsidRDefault="00E06BDF" w:rsidP="00E06BDF">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B77ACE">
        <w:rPr>
          <w:rFonts w:ascii="Calibri" w:hAnsi="Calibri" w:cs="Calibri"/>
          <w:b/>
          <w:sz w:val="22"/>
        </w:rPr>
        <w:t>UROLOGII</w:t>
      </w:r>
      <w:r>
        <w:rPr>
          <w:rFonts w:ascii="Calibri" w:hAnsi="Calibri" w:cs="Calibri"/>
          <w:b/>
          <w:sz w:val="22"/>
        </w:rPr>
        <w:t xml:space="preserve"> </w:t>
      </w:r>
    </w:p>
    <w:p w14:paraId="1F986495" w14:textId="77777777" w:rsidR="00E06BDF" w:rsidRPr="00B72910" w:rsidRDefault="00E06BDF" w:rsidP="00E06BDF">
      <w:pPr>
        <w:spacing w:after="0"/>
        <w:ind w:left="0" w:right="0" w:firstLine="0"/>
        <w:rPr>
          <w:rFonts w:ascii="Calibri" w:hAnsi="Calibri" w:cs="Calibri"/>
          <w:b/>
          <w:sz w:val="22"/>
        </w:rPr>
      </w:pPr>
    </w:p>
    <w:p w14:paraId="34576B7E" w14:textId="1B0005BD" w:rsidR="00E06BDF" w:rsidRPr="00B72910" w:rsidRDefault="00E06BDF" w:rsidP="00E06BDF">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3801EC">
        <w:rPr>
          <w:rFonts w:ascii="Calibri" w:hAnsi="Calibri" w:cs="Calibri"/>
          <w:sz w:val="22"/>
        </w:rPr>
        <w:t>………………………….</w:t>
      </w:r>
      <w:r>
        <w:rPr>
          <w:rFonts w:ascii="Calibri" w:hAnsi="Calibri" w:cs="Calibri"/>
          <w:sz w:val="22"/>
        </w:rPr>
        <w:t>202</w:t>
      </w:r>
      <w:r w:rsidR="003801EC">
        <w:rPr>
          <w:rFonts w:ascii="Calibri" w:hAnsi="Calibri" w:cs="Calibri"/>
          <w:sz w:val="22"/>
        </w:rPr>
        <w:t>6</w:t>
      </w:r>
      <w:r>
        <w:rPr>
          <w:rFonts w:ascii="Calibri" w:hAnsi="Calibri" w:cs="Calibri"/>
          <w:sz w:val="22"/>
        </w:rPr>
        <w:t xml:space="preserve"> r. </w:t>
      </w:r>
      <w:r w:rsidRPr="00367FFE">
        <w:rPr>
          <w:rFonts w:ascii="Calibri" w:hAnsi="Calibri" w:cs="Calibri"/>
          <w:sz w:val="22"/>
        </w:rPr>
        <w:t xml:space="preserve"> pomiędzy:</w:t>
      </w:r>
    </w:p>
    <w:p w14:paraId="18C37F91" w14:textId="77777777" w:rsidR="00E06BDF" w:rsidRPr="00B72910" w:rsidRDefault="00E06BDF" w:rsidP="00E06BDF">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65DAA01B" w14:textId="77777777" w:rsidR="00096EE0" w:rsidRPr="00AA3CBB" w:rsidRDefault="00096EE0" w:rsidP="00096EE0">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0F3D13AA" w14:textId="77777777" w:rsidR="00096EE0" w:rsidRPr="00AA3CBB" w:rsidRDefault="00096EE0" w:rsidP="00096EE0">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4793CF78" w14:textId="77777777" w:rsidR="00E06BDF" w:rsidRPr="00B72910" w:rsidRDefault="00E06BDF" w:rsidP="00E06BDF">
      <w:pPr>
        <w:spacing w:after="0"/>
        <w:ind w:left="0" w:right="0" w:firstLine="0"/>
        <w:rPr>
          <w:rFonts w:ascii="Calibri" w:hAnsi="Calibri" w:cs="Calibri"/>
          <w:sz w:val="22"/>
        </w:rPr>
      </w:pPr>
    </w:p>
    <w:p w14:paraId="0C8AFFAB" w14:textId="77777777" w:rsidR="00E06BDF" w:rsidRPr="00B72910" w:rsidRDefault="00E06BDF" w:rsidP="00E06BDF">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4B7F0B20" w14:textId="77777777" w:rsidR="00E06BDF" w:rsidRPr="00B72910" w:rsidRDefault="00E06BDF" w:rsidP="00E06BDF">
      <w:pPr>
        <w:spacing w:after="0"/>
        <w:ind w:left="0" w:right="0" w:firstLine="0"/>
        <w:rPr>
          <w:rFonts w:ascii="Calibri" w:hAnsi="Calibri" w:cs="Calibri"/>
          <w:sz w:val="22"/>
        </w:rPr>
      </w:pPr>
    </w:p>
    <w:p w14:paraId="5917760B" w14:textId="7ACBEAE4" w:rsidR="00E06BDF" w:rsidRPr="00B72910" w:rsidRDefault="00E06BDF" w:rsidP="00E06BDF">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4186C25" w14:textId="1284D1C1" w:rsidR="00E06BDF" w:rsidRDefault="00E06BDF" w:rsidP="00E06BDF">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67F9B3B6" w14:textId="6AF951E3" w:rsidR="00E06BDF" w:rsidRPr="00B72910" w:rsidRDefault="00E06BDF" w:rsidP="00E06BDF">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71703916" w14:textId="3BBDD94D" w:rsidR="00E06BDF" w:rsidRPr="00B72910" w:rsidRDefault="00E06BDF" w:rsidP="00E06BDF">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794AF760" w14:textId="77777777" w:rsidR="00E06BDF" w:rsidRPr="00B72910" w:rsidRDefault="00E06BDF" w:rsidP="00E06BDF">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4C011DC7"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61E03787" w14:textId="77777777" w:rsidR="00E06BDF" w:rsidRPr="00B72910" w:rsidRDefault="00E06BDF" w:rsidP="00E06BDF">
      <w:pPr>
        <w:spacing w:after="0"/>
        <w:ind w:left="0" w:right="0" w:firstLine="0"/>
        <w:rPr>
          <w:rFonts w:ascii="Calibri" w:hAnsi="Calibri" w:cs="Calibri"/>
          <w:b/>
          <w:sz w:val="22"/>
        </w:rPr>
      </w:pPr>
    </w:p>
    <w:p w14:paraId="71BF26E2" w14:textId="61BCD7D2" w:rsidR="00E06BDF" w:rsidRPr="00B72910" w:rsidRDefault="00E06BDF" w:rsidP="00E06BDF">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w:t>
      </w:r>
      <w:r w:rsidR="005B3D9D" w:rsidRPr="005B3D9D">
        <w:rPr>
          <w:rFonts w:ascii="Calibri" w:hAnsi="Calibri" w:cs="Calibri"/>
          <w:b/>
          <w:sz w:val="22"/>
        </w:rPr>
        <w:t xml:space="preserve">Dz. U. z </w:t>
      </w:r>
      <w:r w:rsidR="00E213C1">
        <w:rPr>
          <w:rFonts w:ascii="Calibri" w:hAnsi="Calibri" w:cs="Calibri"/>
          <w:b/>
          <w:sz w:val="22"/>
        </w:rPr>
        <w:t>2026</w:t>
      </w:r>
      <w:r w:rsidR="005B3D9D" w:rsidRPr="005B3D9D">
        <w:rPr>
          <w:rFonts w:ascii="Calibri" w:hAnsi="Calibri" w:cs="Calibri"/>
          <w:b/>
          <w:sz w:val="22"/>
        </w:rPr>
        <w:t xml:space="preserve"> r. poz.</w:t>
      </w:r>
      <w:r w:rsidR="00FF4041">
        <w:rPr>
          <w:rFonts w:ascii="Calibri" w:hAnsi="Calibri" w:cs="Calibri"/>
          <w:b/>
          <w:sz w:val="22"/>
        </w:rPr>
        <w:t>156</w:t>
      </w:r>
      <w:r w:rsidR="005B3D9D" w:rsidRPr="005B3D9D">
        <w:rPr>
          <w:rFonts w:ascii="Calibri" w:hAnsi="Calibri" w:cs="Calibri"/>
          <w:b/>
          <w:sz w:val="22"/>
        </w:rPr>
        <w:t xml:space="preserve"> ze zm.)</w:t>
      </w:r>
    </w:p>
    <w:p w14:paraId="4D439B12" w14:textId="77777777" w:rsidR="00E06BDF" w:rsidRPr="00B72910" w:rsidRDefault="00E06BDF" w:rsidP="00E06BDF">
      <w:pPr>
        <w:spacing w:after="0"/>
        <w:ind w:left="0" w:right="0" w:firstLine="0"/>
        <w:rPr>
          <w:rFonts w:ascii="Calibri" w:hAnsi="Calibri" w:cs="Calibri"/>
          <w:sz w:val="22"/>
        </w:rPr>
      </w:pPr>
    </w:p>
    <w:p w14:paraId="35A0DBD4" w14:textId="77777777" w:rsidR="00E06BDF" w:rsidRPr="00B72910" w:rsidRDefault="00E06BDF" w:rsidP="00E06BDF">
      <w:pPr>
        <w:pStyle w:val="Tekstpodstawowy"/>
        <w:jc w:val="center"/>
        <w:rPr>
          <w:rFonts w:ascii="Calibri" w:hAnsi="Calibri" w:cs="Calibri"/>
          <w:sz w:val="22"/>
          <w:szCs w:val="22"/>
        </w:rPr>
      </w:pPr>
      <w:r w:rsidRPr="00B72910">
        <w:rPr>
          <w:rFonts w:ascii="Calibri" w:hAnsi="Calibri" w:cs="Calibri"/>
          <w:b/>
          <w:bCs/>
          <w:sz w:val="22"/>
          <w:szCs w:val="22"/>
        </w:rPr>
        <w:t>§ 1</w:t>
      </w:r>
    </w:p>
    <w:p w14:paraId="771E2922" w14:textId="77777777" w:rsidR="00E06BDF" w:rsidRPr="006B0269" w:rsidRDefault="00E06BDF" w:rsidP="00E06BDF">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B1CE460" w14:textId="7391BC0A" w:rsidR="00E06BDF" w:rsidRDefault="00E06BDF" w:rsidP="00E06BDF">
      <w:pPr>
        <w:numPr>
          <w:ilvl w:val="0"/>
          <w:numId w:val="18"/>
        </w:numPr>
        <w:suppressAutoHyphens w:val="0"/>
        <w:spacing w:after="0"/>
        <w:ind w:left="709" w:hanging="500"/>
        <w:rPr>
          <w:rFonts w:ascii="Calibri" w:hAnsi="Calibri" w:cs="Calibri"/>
          <w:sz w:val="22"/>
        </w:rPr>
      </w:pPr>
      <w:r w:rsidRPr="00BC3C04">
        <w:rPr>
          <w:rFonts w:ascii="Calibri" w:hAnsi="Calibri" w:cs="Calibri"/>
          <w:sz w:val="22"/>
        </w:rPr>
        <w:t>Przedmiotem niniejszej umowy jest udzielanie świadczeń zdrowotnych</w:t>
      </w:r>
      <w:r w:rsidR="00F54427">
        <w:rPr>
          <w:rFonts w:ascii="Calibri" w:hAnsi="Calibri" w:cs="Calibri"/>
          <w:sz w:val="22"/>
        </w:rPr>
        <w:t xml:space="preserve"> </w:t>
      </w:r>
      <w:r w:rsidR="00737DDE">
        <w:rPr>
          <w:rFonts w:ascii="Calibri" w:hAnsi="Calibri" w:cs="Calibri"/>
          <w:sz w:val="22"/>
        </w:rPr>
        <w:t>przez Przyjmującego zamówienie</w:t>
      </w:r>
      <w:r w:rsidR="00F54427">
        <w:rPr>
          <w:rFonts w:ascii="Calibri" w:hAnsi="Calibri" w:cs="Calibri"/>
          <w:sz w:val="22"/>
        </w:rPr>
        <w:t xml:space="preserve"> w zakresie urologii</w:t>
      </w:r>
      <w:r w:rsidRPr="00BC3C04">
        <w:rPr>
          <w:rFonts w:ascii="Calibri" w:hAnsi="Calibri" w:cs="Calibri"/>
          <w:sz w:val="22"/>
        </w:rPr>
        <w:t xml:space="preserve"> </w:t>
      </w:r>
      <w:r w:rsidR="009D361D">
        <w:rPr>
          <w:rFonts w:ascii="Calibri" w:hAnsi="Calibri" w:cs="Calibri"/>
          <w:sz w:val="22"/>
        </w:rPr>
        <w:t>w</w:t>
      </w:r>
      <w:r w:rsidR="009D361D" w:rsidRPr="00BC3C04">
        <w:rPr>
          <w:rFonts w:ascii="Calibri" w:hAnsi="Calibri" w:cs="Calibri"/>
          <w:sz w:val="22"/>
        </w:rPr>
        <w:t xml:space="preserve"> </w:t>
      </w:r>
      <w:r w:rsidR="00FF4041">
        <w:rPr>
          <w:rFonts w:ascii="Calibri" w:hAnsi="Calibri" w:cs="Calibri"/>
          <w:sz w:val="22"/>
        </w:rPr>
        <w:t xml:space="preserve">Pododdziale </w:t>
      </w:r>
      <w:r w:rsidR="009D361D">
        <w:rPr>
          <w:rFonts w:ascii="Aptos" w:hAnsi="Aptos" w:cs="Calibri"/>
        </w:rPr>
        <w:t xml:space="preserve">(od 2027 roku w Oddziale) </w:t>
      </w:r>
      <w:r w:rsidR="00FF4041">
        <w:rPr>
          <w:rFonts w:ascii="Calibri" w:hAnsi="Calibri" w:cs="Calibri"/>
          <w:sz w:val="22"/>
        </w:rPr>
        <w:t>Urologicznym oraz w Poradni Urologicznej</w:t>
      </w:r>
      <w:r w:rsidRPr="00BC3C04">
        <w:rPr>
          <w:rFonts w:ascii="Calibri" w:hAnsi="Calibri" w:cs="Calibri"/>
          <w:sz w:val="22"/>
        </w:rPr>
        <w:t xml:space="preserve"> w Dolnośląskim  Centrum Onkologii, Pulmonologii i Hematologii we Wrocławiu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7E722DC8" w14:textId="121E7477" w:rsidR="00E06BDF" w:rsidRDefault="00E06BDF" w:rsidP="00E06BDF">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Pr>
          <w:rFonts w:ascii="Calibri" w:hAnsi="Calibri" w:cs="Calibri"/>
          <w:sz w:val="22"/>
        </w:rPr>
        <w:t>………………</w:t>
      </w:r>
      <w:r w:rsidRPr="007C3860">
        <w:rPr>
          <w:rFonts w:ascii="Calibri" w:hAnsi="Calibri" w:cs="Calibri"/>
          <w:sz w:val="22"/>
        </w:rPr>
        <w:t xml:space="preserve"> godzin w podstawowej ordynacji czasu pracy, od poniedziałku do piątku w godzinach 07:30-15:05</w:t>
      </w:r>
      <w:r w:rsidR="006D542F">
        <w:rPr>
          <w:rFonts w:ascii="Calibri" w:hAnsi="Calibri" w:cs="Calibri"/>
          <w:sz w:val="22"/>
        </w:rPr>
        <w:t xml:space="preserve"> </w:t>
      </w:r>
      <w:r w:rsidR="006D542F" w:rsidRPr="006D542F">
        <w:rPr>
          <w:rFonts w:ascii="Calibri" w:hAnsi="Calibri" w:cs="Calibri"/>
          <w:sz w:val="22"/>
        </w:rPr>
        <w:t>(w tym udzielanie świadczeń zdrowotnych w poradni urologicznej 1 dzień w tygodniu),</w:t>
      </w:r>
      <w:r w:rsidRPr="007C3860">
        <w:rPr>
          <w:rFonts w:ascii="Calibri" w:hAnsi="Calibri" w:cs="Calibri"/>
          <w:sz w:val="22"/>
        </w:rPr>
        <w:t xml:space="preserve"> </w:t>
      </w:r>
      <w:r w:rsidR="006D542F">
        <w:rPr>
          <w:rFonts w:ascii="Calibri" w:hAnsi="Calibri" w:cs="Calibri"/>
          <w:sz w:val="22"/>
        </w:rPr>
        <w:t>a także udzielani</w:t>
      </w:r>
      <w:r w:rsidR="0025339A">
        <w:rPr>
          <w:rFonts w:ascii="Calibri" w:hAnsi="Calibri" w:cs="Calibri"/>
          <w:sz w:val="22"/>
        </w:rPr>
        <w:t xml:space="preserve">a świadczeń zdrowotnych po godz. 15:05 </w:t>
      </w:r>
      <w:r w:rsidR="00912E29">
        <w:rPr>
          <w:rFonts w:ascii="Calibri" w:hAnsi="Calibri" w:cs="Calibri"/>
          <w:sz w:val="22"/>
        </w:rPr>
        <w:t>+ dyżurów medycznych pod telefonem</w:t>
      </w:r>
      <w:r w:rsidR="007312CF">
        <w:rPr>
          <w:rFonts w:ascii="Calibri" w:hAnsi="Calibri" w:cs="Calibri"/>
          <w:sz w:val="22"/>
        </w:rPr>
        <w:t xml:space="preserve"> oraz dyżurów lekarskich od poniedziałku do piątku oraz w </w:t>
      </w:r>
      <w:r w:rsidR="006E7AD3">
        <w:rPr>
          <w:rFonts w:ascii="Calibri" w:hAnsi="Calibri" w:cs="Calibri"/>
          <w:sz w:val="22"/>
        </w:rPr>
        <w:t>soboty, niedziele i święta,</w:t>
      </w:r>
      <w:r w:rsidR="00912E29">
        <w:rPr>
          <w:rFonts w:ascii="Calibri" w:hAnsi="Calibri" w:cs="Calibri"/>
          <w:sz w:val="22"/>
        </w:rPr>
        <w:t xml:space="preserve"> </w:t>
      </w:r>
      <w:r w:rsidRPr="007C3860">
        <w:rPr>
          <w:rFonts w:ascii="Calibri" w:hAnsi="Calibri" w:cs="Calibri"/>
          <w:sz w:val="22"/>
        </w:rPr>
        <w:t xml:space="preserve">na rzecz pacjentów Dolnośląskiego Centrum Onkologii, Pulmonologii i Hematologii w wymiarze czasowym zgodnym z ustalonym miesięcznym harmonogramem </w:t>
      </w:r>
      <w:r w:rsidRPr="007C3860">
        <w:rPr>
          <w:rFonts w:ascii="Calibri" w:hAnsi="Calibri" w:cs="Calibri"/>
          <w:i/>
          <w:iCs/>
          <w:sz w:val="22"/>
        </w:rPr>
        <w:t xml:space="preserve">z </w:t>
      </w:r>
      <w:r w:rsidRPr="007C3860">
        <w:rPr>
          <w:rFonts w:ascii="Calibri" w:hAnsi="Calibri" w:cs="Calibri"/>
          <w:sz w:val="22"/>
        </w:rPr>
        <w:t>uwzględnieniem:</w:t>
      </w:r>
    </w:p>
    <w:p w14:paraId="1D0509DF" w14:textId="77777777" w:rsidR="00E06BDF" w:rsidRPr="007C3860" w:rsidRDefault="00E06BDF" w:rsidP="00E06BDF">
      <w:pPr>
        <w:suppressAutoHyphens w:val="0"/>
        <w:spacing w:after="0"/>
        <w:ind w:left="709" w:firstLine="0"/>
        <w:rPr>
          <w:rFonts w:ascii="Calibri" w:hAnsi="Calibri" w:cs="Calibri"/>
          <w:sz w:val="22"/>
        </w:rPr>
      </w:pPr>
    </w:p>
    <w:p w14:paraId="7D535BF8" w14:textId="0DB1018E" w:rsidR="00E06BDF" w:rsidRPr="007C3860" w:rsidRDefault="00E06BDF" w:rsidP="00E06BDF">
      <w:pPr>
        <w:numPr>
          <w:ilvl w:val="0"/>
          <w:numId w:val="19"/>
        </w:numPr>
        <w:suppressAutoHyphens w:val="0"/>
        <w:autoSpaceDE w:val="0"/>
        <w:autoSpaceDN w:val="0"/>
        <w:adjustRightInd w:val="0"/>
        <w:spacing w:after="0"/>
        <w:ind w:right="0"/>
        <w:jc w:val="left"/>
        <w:rPr>
          <w:rFonts w:ascii="Calibri" w:hAnsi="Calibri" w:cs="Calibri"/>
          <w:sz w:val="22"/>
        </w:rPr>
      </w:pPr>
      <w:r w:rsidRPr="007C3860">
        <w:rPr>
          <w:rFonts w:ascii="Calibri" w:hAnsi="Calibri" w:cs="Calibri"/>
          <w:sz w:val="22"/>
        </w:rPr>
        <w:t>lecznictw</w:t>
      </w:r>
      <w:r>
        <w:rPr>
          <w:rFonts w:ascii="Calibri" w:hAnsi="Calibri" w:cs="Calibri"/>
          <w:sz w:val="22"/>
        </w:rPr>
        <w:t>o</w:t>
      </w:r>
      <w:r w:rsidRPr="007C3860">
        <w:rPr>
          <w:rFonts w:ascii="Calibri" w:hAnsi="Calibri" w:cs="Calibri"/>
          <w:sz w:val="22"/>
        </w:rPr>
        <w:t xml:space="preserve"> stacjonarne w tzw. podstawowej ordynacji czasu pracy od 7</w:t>
      </w:r>
      <w:r w:rsidR="00912E29">
        <w:rPr>
          <w:rFonts w:ascii="Calibri" w:hAnsi="Calibri" w:cs="Calibri"/>
          <w:sz w:val="22"/>
        </w:rPr>
        <w:t>:</w:t>
      </w:r>
      <w:r w:rsidRPr="007C3860">
        <w:rPr>
          <w:rFonts w:ascii="Calibri" w:hAnsi="Calibri" w:cs="Calibri"/>
          <w:sz w:val="22"/>
        </w:rPr>
        <w:t>30 do 15</w:t>
      </w:r>
      <w:r w:rsidR="00912E29">
        <w:rPr>
          <w:rFonts w:ascii="Calibri" w:hAnsi="Calibri" w:cs="Calibri"/>
          <w:sz w:val="22"/>
        </w:rPr>
        <w:t>:</w:t>
      </w:r>
      <w:r w:rsidRPr="007C3860">
        <w:rPr>
          <w:rFonts w:ascii="Calibri" w:hAnsi="Calibri" w:cs="Calibri"/>
          <w:sz w:val="22"/>
        </w:rPr>
        <w:t>05</w:t>
      </w:r>
    </w:p>
    <w:p w14:paraId="01FC454A" w14:textId="5B927398" w:rsidR="00E06BDF" w:rsidRPr="007C3860" w:rsidRDefault="00E06BDF" w:rsidP="00E06BDF">
      <w:pPr>
        <w:numPr>
          <w:ilvl w:val="0"/>
          <w:numId w:val="19"/>
        </w:numPr>
        <w:rPr>
          <w:rFonts w:ascii="Calibri" w:hAnsi="Calibri" w:cs="Calibri"/>
          <w:color w:val="auto"/>
          <w:sz w:val="22"/>
          <w:lang w:eastAsia="en-US"/>
        </w:rPr>
      </w:pPr>
      <w:r w:rsidRPr="007C3860">
        <w:rPr>
          <w:rFonts w:ascii="Calibri" w:hAnsi="Calibri" w:cs="Calibri"/>
          <w:sz w:val="22"/>
        </w:rPr>
        <w:t>porad</w:t>
      </w:r>
      <w:r>
        <w:rPr>
          <w:rFonts w:ascii="Calibri" w:hAnsi="Calibri" w:cs="Calibri"/>
          <w:sz w:val="22"/>
        </w:rPr>
        <w:t>y</w:t>
      </w:r>
      <w:r w:rsidRPr="007C3860">
        <w:rPr>
          <w:rFonts w:ascii="Calibri" w:hAnsi="Calibri" w:cs="Calibri"/>
          <w:sz w:val="22"/>
        </w:rPr>
        <w:t xml:space="preserve"> ambulatoryjn</w:t>
      </w:r>
      <w:r>
        <w:rPr>
          <w:rFonts w:ascii="Calibri" w:hAnsi="Calibri" w:cs="Calibri"/>
          <w:sz w:val="22"/>
        </w:rPr>
        <w:t>e</w:t>
      </w:r>
      <w:r w:rsidRPr="007C3860">
        <w:rPr>
          <w:rFonts w:ascii="Calibri" w:hAnsi="Calibri" w:cs="Calibri"/>
          <w:sz w:val="22"/>
        </w:rPr>
        <w:t xml:space="preserve"> w Poradni </w:t>
      </w:r>
      <w:r w:rsidR="00912E29">
        <w:rPr>
          <w:rFonts w:ascii="Calibri" w:hAnsi="Calibri" w:cs="Calibri"/>
          <w:sz w:val="22"/>
        </w:rPr>
        <w:t>Urologicznej w godzinach 07:30 do 15:05</w:t>
      </w:r>
    </w:p>
    <w:p w14:paraId="45FAD5AA" w14:textId="23F6BAC4" w:rsidR="00E06BDF" w:rsidRPr="007C3860" w:rsidRDefault="0066468B" w:rsidP="00E06BDF">
      <w:pPr>
        <w:numPr>
          <w:ilvl w:val="0"/>
          <w:numId w:val="19"/>
        </w:numPr>
        <w:rPr>
          <w:rFonts w:ascii="Calibri" w:hAnsi="Calibri" w:cs="Calibri"/>
          <w:color w:val="auto"/>
          <w:sz w:val="22"/>
          <w:lang w:eastAsia="en-US"/>
        </w:rPr>
      </w:pPr>
      <w:r>
        <w:rPr>
          <w:rFonts w:ascii="Calibri" w:hAnsi="Calibri" w:cs="Calibri"/>
          <w:sz w:val="22"/>
        </w:rPr>
        <w:t>udzielanie świadczeń zdrowotnych na pododdziale po godz. 15:05</w:t>
      </w:r>
    </w:p>
    <w:p w14:paraId="42E3B3ED" w14:textId="77777777" w:rsidR="00E06BDF" w:rsidRPr="009E490F" w:rsidRDefault="00E06BDF" w:rsidP="00E06BDF">
      <w:pPr>
        <w:numPr>
          <w:ilvl w:val="0"/>
          <w:numId w:val="19"/>
        </w:numPr>
        <w:rPr>
          <w:rFonts w:ascii="Calibri" w:hAnsi="Calibri" w:cs="Calibri"/>
          <w:color w:val="auto"/>
          <w:sz w:val="22"/>
          <w:lang w:eastAsia="en-US"/>
        </w:rPr>
      </w:pPr>
      <w:r w:rsidRPr="007C3860">
        <w:rPr>
          <w:rFonts w:ascii="Calibri" w:hAnsi="Calibri" w:cs="Calibri"/>
          <w:sz w:val="22"/>
        </w:rPr>
        <w:t>pełnieni</w:t>
      </w:r>
      <w:r>
        <w:rPr>
          <w:rFonts w:ascii="Calibri" w:hAnsi="Calibri" w:cs="Calibri"/>
          <w:sz w:val="22"/>
        </w:rPr>
        <w:t>e</w:t>
      </w:r>
      <w:r w:rsidRPr="007C3860">
        <w:rPr>
          <w:rFonts w:ascii="Calibri" w:hAnsi="Calibri" w:cs="Calibri"/>
          <w:sz w:val="22"/>
        </w:rPr>
        <w:t xml:space="preserve"> dyżurów pod telefonem</w:t>
      </w:r>
      <w:r>
        <w:rPr>
          <w:rFonts w:ascii="Calibri" w:hAnsi="Calibri" w:cs="Calibri"/>
          <w:sz w:val="22"/>
        </w:rPr>
        <w:t xml:space="preserve"> i ewentualne przyjazdy na interwencje</w:t>
      </w:r>
    </w:p>
    <w:p w14:paraId="64E91CC5" w14:textId="77777777" w:rsidR="00C935DA" w:rsidRPr="00E06BDF" w:rsidRDefault="00C935DA" w:rsidP="00C935DA">
      <w:pPr>
        <w:numPr>
          <w:ilvl w:val="0"/>
          <w:numId w:val="19"/>
        </w:numPr>
        <w:rPr>
          <w:rFonts w:ascii="Calibri" w:hAnsi="Calibri" w:cs="Calibri"/>
          <w:color w:val="auto"/>
          <w:sz w:val="22"/>
          <w:lang w:eastAsia="en-US"/>
        </w:rPr>
      </w:pPr>
      <w:r>
        <w:rPr>
          <w:rFonts w:ascii="Calibri" w:hAnsi="Calibri" w:cs="Calibri"/>
          <w:sz w:val="22"/>
        </w:rPr>
        <w:t>pełnienie dyżurów lekarskich od poniedziałku do piątku oraz w soboty, niedziele i święta</w:t>
      </w:r>
    </w:p>
    <w:p w14:paraId="171E4CDF" w14:textId="77777777" w:rsidR="00E06BDF" w:rsidRPr="008D0C19" w:rsidRDefault="00E06BDF" w:rsidP="00E06BDF">
      <w:pPr>
        <w:ind w:left="1082" w:firstLine="0"/>
        <w:rPr>
          <w:rFonts w:ascii="Calibri" w:hAnsi="Calibri" w:cs="Calibri"/>
          <w:color w:val="auto"/>
          <w:sz w:val="22"/>
          <w:lang w:eastAsia="en-US"/>
        </w:rPr>
      </w:pPr>
    </w:p>
    <w:p w14:paraId="347A5B6C" w14:textId="77777777" w:rsidR="00E06BDF" w:rsidRPr="008D0C19" w:rsidRDefault="00E06BDF" w:rsidP="00E06BDF">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55120D48" w14:textId="77777777" w:rsidR="00E06BDF" w:rsidRDefault="00E06BDF" w:rsidP="00E06BDF">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30947533" w14:textId="77777777" w:rsidR="00E06BDF" w:rsidRDefault="00E06BDF" w:rsidP="00E06BDF">
      <w:pPr>
        <w:pStyle w:val="Default"/>
        <w:numPr>
          <w:ilvl w:val="0"/>
          <w:numId w:val="18"/>
        </w:numPr>
        <w:jc w:val="both"/>
        <w:rPr>
          <w:rFonts w:ascii="Calibri" w:hAnsi="Calibri" w:cs="Calibri"/>
          <w:sz w:val="22"/>
        </w:rPr>
      </w:pPr>
      <w:r>
        <w:rPr>
          <w:rFonts w:ascii="Calibri" w:hAnsi="Calibri" w:cs="Calibri"/>
          <w:sz w:val="22"/>
        </w:rPr>
        <w:lastRenderedPageBreak/>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1859D2F1" w14:textId="46E32123" w:rsidR="00E06BDF" w:rsidRPr="00E06BDF" w:rsidRDefault="00E06BDF" w:rsidP="00E06BDF">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48FE1734" w14:textId="77777777" w:rsidR="00E06BDF" w:rsidRDefault="00E06BDF" w:rsidP="00E06BDF">
      <w:pPr>
        <w:pStyle w:val="Tekstpodstawowy"/>
        <w:jc w:val="center"/>
        <w:rPr>
          <w:rFonts w:ascii="Calibri" w:hAnsi="Calibri" w:cs="Calibri"/>
          <w:b/>
          <w:bCs/>
          <w:sz w:val="22"/>
          <w:szCs w:val="22"/>
        </w:rPr>
      </w:pPr>
    </w:p>
    <w:p w14:paraId="56CD13CF" w14:textId="77777777" w:rsidR="00E06BDF" w:rsidRPr="00B72910" w:rsidRDefault="00E06BDF" w:rsidP="00E06BDF">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147DD7F3" w14:textId="77777777" w:rsidR="00E06BDF" w:rsidRPr="0042175F" w:rsidRDefault="00E06BDF" w:rsidP="00E06BDF">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AD24065" w14:textId="57FB33FE" w:rsidR="00E06BDF" w:rsidRPr="00CD771F" w:rsidRDefault="00E06BDF" w:rsidP="00E06BDF">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w:t>
      </w:r>
      <w:r w:rsidRPr="00BA3252">
        <w:rPr>
          <w:rFonts w:ascii="Calibri" w:hAnsi="Calibri" w:cs="Calibri"/>
          <w:sz w:val="22"/>
          <w:szCs w:val="22"/>
        </w:rPr>
        <w:t xml:space="preserve">zdrowotnych: </w:t>
      </w:r>
      <w:r w:rsidR="00BA3252" w:rsidRPr="00BA3252">
        <w:rPr>
          <w:rFonts w:ascii="Calibri" w:hAnsi="Calibri" w:cs="Calibri"/>
          <w:b/>
          <w:bCs/>
          <w:sz w:val="22"/>
          <w:szCs w:val="22"/>
        </w:rPr>
        <w:t xml:space="preserve">Pododdział </w:t>
      </w:r>
      <w:r w:rsidR="009D361D">
        <w:rPr>
          <w:rFonts w:ascii="Aptos" w:hAnsi="Aptos" w:cs="Calibri"/>
        </w:rPr>
        <w:t xml:space="preserve">(od 2027 roku Oddział) </w:t>
      </w:r>
      <w:r w:rsidR="00BA3252" w:rsidRPr="00BA3252">
        <w:rPr>
          <w:rFonts w:ascii="Calibri" w:hAnsi="Calibri" w:cs="Calibri"/>
          <w:b/>
          <w:bCs/>
          <w:sz w:val="22"/>
          <w:szCs w:val="22"/>
        </w:rPr>
        <w:t>Urologi</w:t>
      </w:r>
      <w:r w:rsidR="00630829">
        <w:rPr>
          <w:rFonts w:ascii="Calibri" w:hAnsi="Calibri" w:cs="Calibri"/>
          <w:b/>
          <w:bCs/>
          <w:sz w:val="22"/>
          <w:szCs w:val="22"/>
        </w:rPr>
        <w:t>czny</w:t>
      </w:r>
      <w:r w:rsidR="00BA3252" w:rsidRPr="00BA3252">
        <w:rPr>
          <w:rFonts w:ascii="Calibri" w:hAnsi="Calibri" w:cs="Calibri"/>
          <w:b/>
          <w:bCs/>
          <w:sz w:val="22"/>
          <w:szCs w:val="22"/>
        </w:rPr>
        <w:t xml:space="preserve"> oraz w Poradnia Urologiczna mieszcząca się w Specjalistycznej Przychodni Onkologicznej DCOPiH we Wrocławiu</w:t>
      </w:r>
    </w:p>
    <w:p w14:paraId="2EFD4898" w14:textId="77777777" w:rsidR="00E06BDF"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45D6CA42"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 z zastrzeżeniem, że wykonanie usługi w Oddziale potwierdza na załączniku do faktury  Kierownik Oddziału – załącznik stanowi integralną część rachunku.</w:t>
      </w:r>
    </w:p>
    <w:p w14:paraId="5C1A140D"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6F801AE6"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2094E424"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0B00F2DA"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3E714A65"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1B3FDD2F"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7C151B67"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50C93B9F"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530130AE" w14:textId="77777777" w:rsidR="00E06BDF" w:rsidRPr="00B72910" w:rsidRDefault="00E06BDF" w:rsidP="00E06BDF">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6FB56EF5" w14:textId="77777777" w:rsidR="00E06BDF" w:rsidRPr="00B72910" w:rsidRDefault="00E06BDF" w:rsidP="00E06BDF">
      <w:pPr>
        <w:pStyle w:val="Tekstpodstawowy"/>
        <w:jc w:val="center"/>
        <w:rPr>
          <w:rFonts w:ascii="Calibri" w:hAnsi="Calibri" w:cs="Calibri"/>
          <w:sz w:val="22"/>
          <w:szCs w:val="22"/>
        </w:rPr>
      </w:pPr>
    </w:p>
    <w:p w14:paraId="1E6E8E7D" w14:textId="77777777" w:rsidR="00E06BDF" w:rsidRPr="00B72910" w:rsidRDefault="00E06BDF" w:rsidP="00E06BDF">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125D1107" w14:textId="77777777" w:rsidR="00E06BDF" w:rsidRPr="006B0269" w:rsidRDefault="00E06BDF" w:rsidP="00E06BDF">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1762F530" w14:textId="77777777" w:rsidR="00E06BDF" w:rsidRPr="00B72910" w:rsidRDefault="00E06BDF" w:rsidP="00E06BDF">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4A64FC64" w14:textId="77777777" w:rsidR="00E06BDF" w:rsidRPr="00B72910" w:rsidRDefault="00E06BDF" w:rsidP="00E06BDF">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1F336CE2" w14:textId="77777777" w:rsidR="00E06BDF" w:rsidRPr="00B72910" w:rsidRDefault="00E06BDF" w:rsidP="1183F2D2">
      <w:pPr>
        <w:pStyle w:val="Tekstpodstawowy"/>
        <w:numPr>
          <w:ilvl w:val="0"/>
          <w:numId w:val="8"/>
        </w:numPr>
        <w:ind w:left="567" w:hanging="567"/>
        <w:rPr>
          <w:rFonts w:ascii="Calibri" w:hAnsi="Calibri" w:cs="Calibri"/>
          <w:sz w:val="22"/>
          <w:szCs w:val="22"/>
          <w:lang w:val="en-US"/>
        </w:rPr>
      </w:pPr>
      <w:proofErr w:type="spellStart"/>
      <w:r w:rsidRPr="1183F2D2">
        <w:rPr>
          <w:rFonts w:ascii="Calibri" w:hAnsi="Calibri" w:cs="Calibri"/>
          <w:sz w:val="22"/>
          <w:szCs w:val="22"/>
          <w:lang w:val="en-US"/>
        </w:rPr>
        <w:t>Udzielający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jest </w:t>
      </w:r>
      <w:proofErr w:type="spellStart"/>
      <w:r w:rsidRPr="1183F2D2">
        <w:rPr>
          <w:rFonts w:ascii="Calibri" w:hAnsi="Calibri" w:cs="Calibri"/>
          <w:sz w:val="22"/>
          <w:szCs w:val="22"/>
          <w:lang w:val="en-US"/>
        </w:rPr>
        <w:t>zobowiązany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zapewnić</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odpowiedni</w:t>
      </w:r>
      <w:proofErr w:type="spellEnd"/>
      <w:r w:rsidRPr="1183F2D2">
        <w:rPr>
          <w:rFonts w:ascii="Calibri" w:hAnsi="Calibri" w:cs="Calibri"/>
          <w:sz w:val="22"/>
          <w:szCs w:val="22"/>
          <w:lang w:val="en-US"/>
        </w:rPr>
        <w:t xml:space="preserve"> stan </w:t>
      </w:r>
      <w:proofErr w:type="spellStart"/>
      <w:r w:rsidRPr="1183F2D2">
        <w:rPr>
          <w:rFonts w:ascii="Calibri" w:hAnsi="Calibri" w:cs="Calibri"/>
          <w:sz w:val="22"/>
          <w:szCs w:val="22"/>
          <w:lang w:val="en-US"/>
        </w:rPr>
        <w:t>techniczny</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sanitarny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pomieszczeń</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wykorzystywanych</w:t>
      </w:r>
      <w:proofErr w:type="spellEnd"/>
      <w:r w:rsidRPr="1183F2D2">
        <w:rPr>
          <w:rFonts w:ascii="Calibri" w:hAnsi="Calibri" w:cs="Calibri"/>
          <w:sz w:val="22"/>
          <w:szCs w:val="22"/>
          <w:lang w:val="en-US"/>
        </w:rPr>
        <w:t xml:space="preserve"> przez </w:t>
      </w:r>
      <w:proofErr w:type="spellStart"/>
      <w:r w:rsidRPr="1183F2D2">
        <w:rPr>
          <w:rFonts w:ascii="Calibri" w:hAnsi="Calibri" w:cs="Calibri"/>
          <w:sz w:val="22"/>
          <w:szCs w:val="22"/>
          <w:lang w:val="en-US"/>
        </w:rPr>
        <w:t>Przyjmującego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a </w:t>
      </w:r>
      <w:proofErr w:type="spellStart"/>
      <w:r w:rsidRPr="1183F2D2">
        <w:rPr>
          <w:rFonts w:ascii="Calibri" w:hAnsi="Calibri" w:cs="Calibri"/>
          <w:sz w:val="22"/>
          <w:szCs w:val="22"/>
          <w:lang w:val="en-US"/>
        </w:rPr>
        <w:t>także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sprawność</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sprzętu</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aparatury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medycznej</w:t>
      </w:r>
      <w:proofErr w:type="spellEnd"/>
      <w:r w:rsidRPr="1183F2D2">
        <w:rPr>
          <w:rFonts w:ascii="Calibri" w:hAnsi="Calibri" w:cs="Calibri"/>
          <w:sz w:val="22"/>
          <w:szCs w:val="22"/>
          <w:lang w:val="en-US"/>
        </w:rPr>
        <w:t>.</w:t>
      </w:r>
    </w:p>
    <w:p w14:paraId="12E4EACD" w14:textId="77777777" w:rsidR="00E06BDF" w:rsidRPr="00B72910" w:rsidRDefault="00E06BDF" w:rsidP="1183F2D2">
      <w:pPr>
        <w:pStyle w:val="Tekstpodstawowy"/>
        <w:numPr>
          <w:ilvl w:val="0"/>
          <w:numId w:val="8"/>
        </w:numPr>
        <w:ind w:left="567" w:hanging="567"/>
        <w:rPr>
          <w:rFonts w:ascii="Calibri" w:hAnsi="Calibri" w:cs="Calibri"/>
          <w:sz w:val="22"/>
          <w:szCs w:val="22"/>
          <w:lang w:val="en-US"/>
        </w:rPr>
      </w:pPr>
      <w:proofErr w:type="spellStart"/>
      <w:r w:rsidRPr="1183F2D2">
        <w:rPr>
          <w:rFonts w:ascii="Calibri" w:hAnsi="Calibri" w:cs="Calibri"/>
          <w:sz w:val="22"/>
          <w:szCs w:val="22"/>
          <w:lang w:val="en-US"/>
        </w:rPr>
        <w:lastRenderedPageBreak/>
        <w:t>Przyjmujący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ponosi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odpowiedzialności</w:t>
      </w:r>
      <w:proofErr w:type="spellEnd"/>
      <w:r w:rsidRPr="1183F2D2">
        <w:rPr>
          <w:rFonts w:ascii="Calibri" w:hAnsi="Calibri" w:cs="Calibri"/>
          <w:sz w:val="22"/>
          <w:szCs w:val="22"/>
          <w:lang w:val="en-US"/>
        </w:rPr>
        <w:t xml:space="preserve"> za </w:t>
      </w:r>
      <w:proofErr w:type="spellStart"/>
      <w:r w:rsidRPr="1183F2D2">
        <w:rPr>
          <w:rFonts w:ascii="Calibri" w:hAnsi="Calibri" w:cs="Calibri"/>
          <w:sz w:val="22"/>
          <w:szCs w:val="22"/>
          <w:lang w:val="en-US"/>
        </w:rPr>
        <w:t>zużycie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rzeczy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wymienionych</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ust</w:t>
      </w:r>
      <w:proofErr w:type="spellEnd"/>
      <w:r w:rsidRPr="1183F2D2">
        <w:rPr>
          <w:rFonts w:ascii="Calibri" w:hAnsi="Calibri" w:cs="Calibri"/>
          <w:sz w:val="22"/>
          <w:szCs w:val="22"/>
          <w:lang w:val="en-US"/>
        </w:rPr>
        <w:t xml:space="preserve">. 1, </w:t>
      </w:r>
      <w:proofErr w:type="spellStart"/>
      <w:r w:rsidRPr="1183F2D2">
        <w:rPr>
          <w:rFonts w:ascii="Calibri" w:hAnsi="Calibri" w:cs="Calibri"/>
          <w:sz w:val="22"/>
          <w:szCs w:val="22"/>
          <w:lang w:val="en-US"/>
        </w:rPr>
        <w:t>będące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następstwem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prawidłowego</w:t>
      </w:r>
      <w:proofErr w:type="spellEnd"/>
      <w:r w:rsidRPr="1183F2D2">
        <w:rPr>
          <w:rFonts w:ascii="Calibri" w:hAnsi="Calibri" w:cs="Calibri"/>
          <w:sz w:val="22"/>
          <w:szCs w:val="22"/>
          <w:lang w:val="en-US"/>
        </w:rPr>
        <w:t xml:space="preserve"> ich </w:t>
      </w:r>
      <w:proofErr w:type="spellStart"/>
      <w:r w:rsidRPr="1183F2D2">
        <w:rPr>
          <w:rFonts w:ascii="Calibri" w:hAnsi="Calibri" w:cs="Calibri"/>
          <w:sz w:val="22"/>
          <w:szCs w:val="22"/>
          <w:lang w:val="en-US"/>
        </w:rPr>
        <w:t>używania</w:t>
      </w:r>
      <w:proofErr w:type="spellEnd"/>
      <w:r w:rsidRPr="1183F2D2">
        <w:rPr>
          <w:rFonts w:ascii="Calibri" w:hAnsi="Calibri" w:cs="Calibri"/>
          <w:sz w:val="22"/>
          <w:szCs w:val="22"/>
          <w:lang w:val="en-US"/>
        </w:rPr>
        <w:t xml:space="preserve">. </w:t>
      </w:r>
    </w:p>
    <w:p w14:paraId="731085FF" w14:textId="77777777" w:rsidR="00E06BDF" w:rsidRPr="00B72910" w:rsidRDefault="00E06BDF" w:rsidP="1183F2D2">
      <w:pPr>
        <w:pStyle w:val="Tekstpodstawowy"/>
        <w:numPr>
          <w:ilvl w:val="0"/>
          <w:numId w:val="8"/>
        </w:numPr>
        <w:ind w:left="567" w:hanging="567"/>
        <w:rPr>
          <w:rFonts w:ascii="Calibri" w:hAnsi="Calibri" w:cs="Calibri"/>
          <w:b/>
          <w:bCs/>
          <w:sz w:val="22"/>
          <w:szCs w:val="22"/>
          <w:lang w:val="en-US"/>
        </w:rPr>
      </w:pPr>
      <w:proofErr w:type="spellStart"/>
      <w:r w:rsidRPr="1183F2D2">
        <w:rPr>
          <w:rFonts w:ascii="Calibri" w:hAnsi="Calibri" w:cs="Calibri"/>
          <w:sz w:val="22"/>
          <w:szCs w:val="22"/>
          <w:lang w:val="en-US"/>
        </w:rPr>
        <w:t>Przyjmujący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zobowiązuje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się</w:t>
      </w:r>
      <w:proofErr w:type="spellEnd"/>
      <w:r w:rsidRPr="1183F2D2">
        <w:rPr>
          <w:rFonts w:ascii="Calibri" w:hAnsi="Calibri" w:cs="Calibri"/>
          <w:sz w:val="22"/>
          <w:szCs w:val="22"/>
          <w:lang w:val="en-US"/>
        </w:rPr>
        <w:t xml:space="preserve"> do </w:t>
      </w:r>
      <w:proofErr w:type="spellStart"/>
      <w:r w:rsidRPr="1183F2D2">
        <w:rPr>
          <w:rFonts w:ascii="Calibri" w:hAnsi="Calibri" w:cs="Calibri"/>
          <w:sz w:val="22"/>
          <w:szCs w:val="22"/>
          <w:lang w:val="en-US"/>
        </w:rPr>
        <w:t>dbałości</w:t>
      </w:r>
      <w:proofErr w:type="spellEnd"/>
      <w:r w:rsidRPr="1183F2D2">
        <w:rPr>
          <w:rFonts w:ascii="Calibri" w:hAnsi="Calibri" w:cs="Calibri"/>
          <w:sz w:val="22"/>
          <w:szCs w:val="22"/>
          <w:lang w:val="en-US"/>
        </w:rPr>
        <w:t xml:space="preserve"> o </w:t>
      </w:r>
      <w:proofErr w:type="spellStart"/>
      <w:r w:rsidRPr="1183F2D2">
        <w:rPr>
          <w:rFonts w:ascii="Calibri" w:hAnsi="Calibri" w:cs="Calibri"/>
          <w:sz w:val="22"/>
          <w:szCs w:val="22"/>
          <w:lang w:val="en-US"/>
        </w:rPr>
        <w:t>używany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sprzęt</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aparaturę</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Udzielającego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a w </w:t>
      </w:r>
      <w:proofErr w:type="spellStart"/>
      <w:r w:rsidRPr="1183F2D2">
        <w:rPr>
          <w:rFonts w:ascii="Calibri" w:hAnsi="Calibri" w:cs="Calibri"/>
          <w:sz w:val="22"/>
          <w:szCs w:val="22"/>
          <w:lang w:val="en-US"/>
        </w:rPr>
        <w:t>przypadku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zagubienia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lub</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uszkodzenia</w:t>
      </w:r>
      <w:proofErr w:type="spellEnd"/>
      <w:r w:rsidRPr="1183F2D2">
        <w:rPr>
          <w:rFonts w:ascii="Calibri" w:hAnsi="Calibri" w:cs="Calibri"/>
          <w:sz w:val="22"/>
          <w:szCs w:val="22"/>
          <w:lang w:val="en-US"/>
        </w:rPr>
        <w:t xml:space="preserve"> przez </w:t>
      </w:r>
      <w:proofErr w:type="spellStart"/>
      <w:r w:rsidRPr="1183F2D2">
        <w:rPr>
          <w:rFonts w:ascii="Calibri" w:hAnsi="Calibri" w:cs="Calibri"/>
          <w:sz w:val="22"/>
          <w:szCs w:val="22"/>
          <w:lang w:val="en-US"/>
        </w:rPr>
        <w:t>Przyjmującego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do </w:t>
      </w:r>
      <w:proofErr w:type="spellStart"/>
      <w:r w:rsidRPr="1183F2D2">
        <w:rPr>
          <w:rFonts w:ascii="Calibri" w:hAnsi="Calibri" w:cs="Calibri"/>
          <w:sz w:val="22"/>
          <w:szCs w:val="22"/>
          <w:lang w:val="en-US"/>
        </w:rPr>
        <w:t>naprawienia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szkód</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stąd</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wynikłych</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tym</w:t>
      </w:r>
      <w:proofErr w:type="spellEnd"/>
      <w:r w:rsidRPr="1183F2D2">
        <w:rPr>
          <w:rFonts w:ascii="Calibri" w:hAnsi="Calibri" w:cs="Calibri"/>
          <w:sz w:val="22"/>
          <w:szCs w:val="22"/>
          <w:lang w:val="en-US"/>
        </w:rPr>
        <w:t xml:space="preserve"> do </w:t>
      </w:r>
      <w:proofErr w:type="spellStart"/>
      <w:r w:rsidRPr="1183F2D2">
        <w:rPr>
          <w:rFonts w:ascii="Calibri" w:hAnsi="Calibri" w:cs="Calibri"/>
          <w:sz w:val="22"/>
          <w:szCs w:val="22"/>
          <w:lang w:val="en-US"/>
        </w:rPr>
        <w:t>pokrycia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kosztów</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naprawy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wymiany</w:t>
      </w:r>
      <w:proofErr w:type="spellEnd"/>
      <w:r w:rsidRPr="1183F2D2">
        <w:rPr>
          <w:rFonts w:ascii="Calibri" w:hAnsi="Calibri" w:cs="Calibri"/>
          <w:sz w:val="22"/>
          <w:szCs w:val="22"/>
          <w:lang w:val="en-US"/>
        </w:rPr>
        <w:t>).</w:t>
      </w:r>
      <w:r w:rsidRPr="1183F2D2">
        <w:rPr>
          <w:rFonts w:ascii="Calibri" w:hAnsi="Calibri" w:cs="Calibri"/>
          <w:b/>
          <w:bCs/>
          <w:sz w:val="22"/>
          <w:szCs w:val="22"/>
          <w:lang w:val="en-US"/>
        </w:rPr>
        <w:t xml:space="preserve"> </w:t>
      </w:r>
    </w:p>
    <w:p w14:paraId="5BF18B6F" w14:textId="77777777" w:rsidR="00E06BDF" w:rsidRPr="00B72910" w:rsidRDefault="00E06BDF" w:rsidP="1183F2D2">
      <w:pPr>
        <w:pStyle w:val="Tekstpodstawowy"/>
        <w:numPr>
          <w:ilvl w:val="0"/>
          <w:numId w:val="8"/>
        </w:numPr>
        <w:ind w:left="567" w:hanging="567"/>
        <w:rPr>
          <w:rFonts w:ascii="Calibri" w:hAnsi="Calibri" w:cs="Calibri"/>
          <w:sz w:val="22"/>
          <w:szCs w:val="22"/>
          <w:lang w:val="en-US"/>
        </w:rPr>
      </w:pPr>
      <w:proofErr w:type="spellStart"/>
      <w:r w:rsidRPr="1183F2D2">
        <w:rPr>
          <w:rFonts w:ascii="Calibri" w:hAnsi="Calibri" w:cs="Calibri"/>
          <w:sz w:val="22"/>
          <w:szCs w:val="22"/>
          <w:lang w:val="en-US"/>
        </w:rPr>
        <w:t>Udzielający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zobowiązuje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się</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zapewnić</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Przyjmującemu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 celu </w:t>
      </w:r>
      <w:proofErr w:type="spellStart"/>
      <w:r w:rsidRPr="1183F2D2">
        <w:rPr>
          <w:rFonts w:ascii="Calibri" w:hAnsi="Calibri" w:cs="Calibri"/>
          <w:sz w:val="22"/>
          <w:szCs w:val="22"/>
          <w:lang w:val="en-US"/>
        </w:rPr>
        <w:t>zapewnienia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optymalnej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jakości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udzielanych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świadczeń</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rzecz</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pacjentów</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możliwość</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korzystania</w:t>
      </w:r>
      <w:proofErr w:type="spellEnd"/>
      <w:r w:rsidRPr="1183F2D2">
        <w:rPr>
          <w:rFonts w:ascii="Calibri" w:hAnsi="Calibri" w:cs="Calibri"/>
          <w:sz w:val="22"/>
          <w:szCs w:val="22"/>
          <w:lang w:val="en-US"/>
        </w:rPr>
        <w:t xml:space="preserve"> z </w:t>
      </w:r>
      <w:proofErr w:type="spellStart"/>
      <w:r w:rsidRPr="1183F2D2">
        <w:rPr>
          <w:rFonts w:ascii="Calibri" w:hAnsi="Calibri" w:cs="Calibri"/>
          <w:sz w:val="22"/>
          <w:szCs w:val="22"/>
          <w:lang w:val="en-US"/>
        </w:rPr>
        <w:t>konsultacji</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badań</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specjalistycznych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świadczonych</w:t>
      </w:r>
      <w:proofErr w:type="spellEnd"/>
      <w:r w:rsidRPr="1183F2D2">
        <w:rPr>
          <w:rFonts w:ascii="Calibri" w:hAnsi="Calibri" w:cs="Calibri"/>
          <w:sz w:val="22"/>
          <w:szCs w:val="22"/>
          <w:lang w:val="en-US"/>
        </w:rPr>
        <w:t xml:space="preserve"> przez </w:t>
      </w:r>
      <w:proofErr w:type="spellStart"/>
      <w:r w:rsidRPr="1183F2D2">
        <w:rPr>
          <w:rFonts w:ascii="Calibri" w:hAnsi="Calibri" w:cs="Calibri"/>
          <w:sz w:val="22"/>
          <w:szCs w:val="22"/>
          <w:lang w:val="en-US"/>
        </w:rPr>
        <w:t>pracowników</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Udzielającego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lub</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innych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Przyjmujących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wykonujących</w:t>
      </w:r>
      <w:proofErr w:type="spellEnd"/>
      <w:r w:rsidRPr="1183F2D2">
        <w:rPr>
          <w:rFonts w:ascii="Calibri" w:hAnsi="Calibri" w:cs="Calibri"/>
          <w:sz w:val="22"/>
          <w:szCs w:val="22"/>
          <w:lang w:val="en-US"/>
        </w:rPr>
        <w:t xml:space="preserve"> umowy </w:t>
      </w:r>
      <w:proofErr w:type="spellStart"/>
      <w:r w:rsidRPr="1183F2D2">
        <w:rPr>
          <w:rFonts w:ascii="Calibri" w:hAnsi="Calibri" w:cs="Calibri"/>
          <w:sz w:val="22"/>
          <w:szCs w:val="22"/>
          <w:lang w:val="en-US"/>
        </w:rPr>
        <w:t>na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rzecz</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Udzielającego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w:t>
      </w:r>
    </w:p>
    <w:p w14:paraId="5C7F0EA5" w14:textId="77777777" w:rsidR="00E06BDF" w:rsidRPr="00B72910" w:rsidRDefault="00E06BDF" w:rsidP="00E06BDF">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w:t>
      </w:r>
      <w:proofErr w:type="spellStart"/>
      <w:r w:rsidRPr="00B72910">
        <w:rPr>
          <w:rFonts w:ascii="Calibri" w:hAnsi="Calibri" w:cs="Calibri"/>
          <w:sz w:val="22"/>
          <w:szCs w:val="22"/>
          <w:lang w:val="pl-PL"/>
        </w:rPr>
        <w:t>zakażnie</w:t>
      </w:r>
      <w:proofErr w:type="spellEnd"/>
      <w:r w:rsidRPr="00B72910">
        <w:rPr>
          <w:rFonts w:ascii="Calibri" w:hAnsi="Calibri" w:cs="Calibri"/>
          <w:sz w:val="22"/>
          <w:szCs w:val="22"/>
          <w:lang w:val="pl-PL"/>
        </w:rPr>
        <w:t xml:space="preserv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proofErr w:type="spellStart"/>
      <w:r w:rsidRPr="00B72910">
        <w:rPr>
          <w:rFonts w:ascii="Calibri" w:hAnsi="Calibri" w:cs="Calibri"/>
          <w:sz w:val="22"/>
          <w:szCs w:val="22"/>
        </w:rPr>
        <w:t>amówieni</w:t>
      </w:r>
      <w:r w:rsidRPr="00B72910">
        <w:rPr>
          <w:rFonts w:ascii="Calibri" w:hAnsi="Calibri" w:cs="Calibri"/>
          <w:sz w:val="22"/>
          <w:szCs w:val="22"/>
          <w:lang w:val="pl-PL"/>
        </w:rPr>
        <w:t>a</w:t>
      </w:r>
      <w:proofErr w:type="spellEnd"/>
      <w:r w:rsidRPr="00B72910">
        <w:rPr>
          <w:rFonts w:ascii="Calibri" w:hAnsi="Calibri" w:cs="Calibri"/>
          <w:sz w:val="22"/>
          <w:szCs w:val="22"/>
        </w:rPr>
        <w:t xml:space="preserve"> zobowiązuje się do pokrycia kosztów badania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B72910">
        <w:rPr>
          <w:rFonts w:ascii="Calibri" w:hAnsi="Calibri" w:cs="Calibri"/>
          <w:sz w:val="22"/>
          <w:szCs w:val="22"/>
        </w:rPr>
        <w:t>poekspozycyjnych</w:t>
      </w:r>
      <w:proofErr w:type="spellEnd"/>
      <w:r w:rsidRPr="00B72910">
        <w:rPr>
          <w:rFonts w:ascii="Calibri" w:hAnsi="Calibri" w:cs="Calibri"/>
          <w:sz w:val="22"/>
          <w:szCs w:val="22"/>
        </w:rPr>
        <w:t xml:space="preserve"> i leczenia </w:t>
      </w:r>
      <w:proofErr w:type="spellStart"/>
      <w:r w:rsidRPr="00B72910">
        <w:rPr>
          <w:rFonts w:ascii="Calibri" w:hAnsi="Calibri" w:cs="Calibri"/>
          <w:sz w:val="22"/>
          <w:szCs w:val="22"/>
        </w:rPr>
        <w:t>poekspozycyjnego</w:t>
      </w:r>
      <w:proofErr w:type="spellEnd"/>
      <w:r w:rsidRPr="00B72910">
        <w:rPr>
          <w:rFonts w:ascii="Calibri" w:hAnsi="Calibri" w:cs="Calibri"/>
          <w:sz w:val="22"/>
          <w:szCs w:val="22"/>
        </w:rPr>
        <w:t xml:space="preserve">),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1161AA4F" w14:textId="77777777" w:rsidR="00E06BDF" w:rsidRPr="00B72910" w:rsidRDefault="00E06BDF" w:rsidP="00E06BDF">
      <w:pPr>
        <w:pStyle w:val="Tekstpodstawowy"/>
        <w:ind w:left="567"/>
        <w:rPr>
          <w:rFonts w:ascii="Calibri" w:hAnsi="Calibri" w:cs="Calibri"/>
          <w:sz w:val="22"/>
          <w:szCs w:val="22"/>
        </w:rPr>
      </w:pPr>
    </w:p>
    <w:p w14:paraId="6ACF4E6C" w14:textId="77777777" w:rsidR="00E06BDF" w:rsidRPr="00B72910" w:rsidRDefault="00E06BDF" w:rsidP="00E06BDF">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2E006824" w14:textId="77777777" w:rsidR="00E06BDF" w:rsidRPr="006B0269" w:rsidRDefault="00E06BDF" w:rsidP="00E06BDF">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60A7FDED" w14:textId="77777777" w:rsidR="00E06BDF" w:rsidRPr="00B72910" w:rsidRDefault="00E06BDF" w:rsidP="00E06BDF">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27C54690" w14:textId="77777777" w:rsidR="00E06BDF" w:rsidRPr="00B72910" w:rsidRDefault="00E06BDF" w:rsidP="00E06BDF">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5630D781" w14:textId="77777777" w:rsidR="00E06BDF" w:rsidRPr="00B72910" w:rsidRDefault="00E06BDF" w:rsidP="00E06BDF">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2AC85DDC" w14:textId="77777777" w:rsidR="00E06BDF" w:rsidRPr="00B72910" w:rsidRDefault="00E06BDF" w:rsidP="00E06BDF">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63C58D46" w14:textId="77777777" w:rsidR="00E06BDF" w:rsidRPr="00B72910" w:rsidRDefault="00E06BDF" w:rsidP="00E06BDF">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2CC993CB" w14:textId="77777777" w:rsidR="00E06BDF" w:rsidRPr="00B72910" w:rsidRDefault="00E06BDF" w:rsidP="00E06BDF">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4C3792A9" w14:textId="77777777" w:rsidR="00E06BDF" w:rsidRPr="00B72910" w:rsidRDefault="00E06BDF" w:rsidP="00E06BDF">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0B0234EA" w14:textId="77777777" w:rsidR="00E06BDF" w:rsidRPr="00B72910" w:rsidRDefault="00E06BDF" w:rsidP="00E06BDF">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EB4AE7A" w14:textId="77777777" w:rsidR="00E06BDF" w:rsidRPr="00B72910" w:rsidRDefault="00E06BDF" w:rsidP="00E06BDF">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24966460" w14:textId="77777777" w:rsidR="00E06BDF" w:rsidRPr="00B72910" w:rsidRDefault="00E06BDF" w:rsidP="00E06BDF">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389579A3" w14:textId="77777777" w:rsidR="00E06BDF" w:rsidRPr="00B72910" w:rsidRDefault="00E06BDF" w:rsidP="00E06BDF">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596835FC" w14:textId="77777777" w:rsidR="00E06BDF" w:rsidRPr="00B72910" w:rsidRDefault="00E06BDF" w:rsidP="00E06BDF">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0DEBE13D" w14:textId="77777777" w:rsidR="00E06BDF" w:rsidRPr="00B72910" w:rsidRDefault="00E06BDF" w:rsidP="00E06BDF">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2D2C88B9" w14:textId="77777777" w:rsidR="00E06BDF" w:rsidRPr="00B72910" w:rsidRDefault="00E06BDF" w:rsidP="00E06BDF">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2085F774" w14:textId="77777777" w:rsidR="00E06BDF" w:rsidRPr="00B72910" w:rsidRDefault="00E06BDF" w:rsidP="00E06BDF">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proofErr w:type="spellStart"/>
      <w:r w:rsidRPr="00B72910">
        <w:rPr>
          <w:rFonts w:ascii="Calibri" w:hAnsi="Calibri" w:cs="Calibri"/>
          <w:color w:val="000000"/>
          <w:sz w:val="22"/>
          <w:szCs w:val="22"/>
        </w:rPr>
        <w:t>bezpieczenie</w:t>
      </w:r>
      <w:proofErr w:type="spellEnd"/>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4E72D33D" w14:textId="77777777" w:rsidR="00E06BDF" w:rsidRPr="00B72910" w:rsidRDefault="00E06BDF" w:rsidP="00E06BDF">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lastRenderedPageBreak/>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261EAA8C" w14:textId="77777777" w:rsidR="00E06BDF" w:rsidRPr="00B72910" w:rsidRDefault="00E06BDF" w:rsidP="00E06BDF">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0181791B" w14:textId="77777777" w:rsidR="00E06BDF" w:rsidRPr="00B72910" w:rsidRDefault="00E06BDF" w:rsidP="1183F2D2">
      <w:pPr>
        <w:pStyle w:val="Tekstpodstawowy"/>
        <w:numPr>
          <w:ilvl w:val="0"/>
          <w:numId w:val="10"/>
        </w:numPr>
        <w:ind w:left="567" w:hanging="567"/>
        <w:rPr>
          <w:rFonts w:ascii="Calibri" w:hAnsi="Calibri" w:cs="Calibri"/>
          <w:sz w:val="22"/>
          <w:szCs w:val="22"/>
          <w:lang w:val="en-US"/>
        </w:rPr>
      </w:pPr>
      <w:proofErr w:type="spellStart"/>
      <w:r w:rsidRPr="1183F2D2">
        <w:rPr>
          <w:rFonts w:ascii="Calibri" w:hAnsi="Calibri" w:cs="Calibri"/>
          <w:color w:val="000000" w:themeColor="text1"/>
          <w:sz w:val="22"/>
          <w:szCs w:val="22"/>
          <w:lang w:val="en-US"/>
        </w:rPr>
        <w:t>Udzielający</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zamówienia</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upoważnia</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Przyjmującego</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zamówienie</w:t>
      </w:r>
      <w:proofErr w:type="spellEnd"/>
      <w:r w:rsidRPr="1183F2D2">
        <w:rPr>
          <w:rFonts w:ascii="Calibri" w:hAnsi="Calibri" w:cs="Calibri"/>
          <w:color w:val="000000" w:themeColor="text1"/>
          <w:sz w:val="22"/>
          <w:szCs w:val="22"/>
          <w:lang w:val="en-US"/>
        </w:rPr>
        <w:t xml:space="preserve"> do </w:t>
      </w:r>
      <w:proofErr w:type="spellStart"/>
      <w:r w:rsidRPr="1183F2D2">
        <w:rPr>
          <w:rFonts w:ascii="Calibri" w:hAnsi="Calibri" w:cs="Calibri"/>
          <w:color w:val="000000" w:themeColor="text1"/>
          <w:sz w:val="22"/>
          <w:szCs w:val="22"/>
          <w:lang w:val="en-US"/>
        </w:rPr>
        <w:t>kierowania</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pacjentów</w:t>
      </w:r>
      <w:proofErr w:type="spellEnd"/>
      <w:r w:rsidRPr="1183F2D2">
        <w:rPr>
          <w:rFonts w:ascii="Calibri" w:hAnsi="Calibri" w:cs="Calibri"/>
          <w:color w:val="000000" w:themeColor="text1"/>
          <w:sz w:val="22"/>
          <w:szCs w:val="22"/>
          <w:lang w:val="en-US"/>
        </w:rPr>
        <w:t xml:space="preserve"> – w </w:t>
      </w:r>
      <w:proofErr w:type="spellStart"/>
      <w:r w:rsidRPr="1183F2D2">
        <w:rPr>
          <w:rFonts w:ascii="Calibri" w:hAnsi="Calibri" w:cs="Calibri"/>
          <w:color w:val="000000" w:themeColor="text1"/>
          <w:sz w:val="22"/>
          <w:szCs w:val="22"/>
          <w:lang w:val="en-US"/>
        </w:rPr>
        <w:t>przypadkach</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zaistnienia</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takiej</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potrzeby</w:t>
      </w:r>
      <w:proofErr w:type="spellEnd"/>
      <w:r w:rsidRPr="1183F2D2">
        <w:rPr>
          <w:rFonts w:ascii="Calibri" w:hAnsi="Calibri" w:cs="Calibri"/>
          <w:color w:val="000000" w:themeColor="text1"/>
          <w:sz w:val="22"/>
          <w:szCs w:val="22"/>
          <w:lang w:val="en-US"/>
        </w:rPr>
        <w:t xml:space="preserve"> – </w:t>
      </w:r>
      <w:proofErr w:type="spellStart"/>
      <w:r w:rsidRPr="1183F2D2">
        <w:rPr>
          <w:rFonts w:ascii="Calibri" w:hAnsi="Calibri" w:cs="Calibri"/>
          <w:color w:val="000000" w:themeColor="text1"/>
          <w:sz w:val="22"/>
          <w:szCs w:val="22"/>
          <w:lang w:val="en-US"/>
        </w:rPr>
        <w:t>celem</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dalszego</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leczenia</w:t>
      </w:r>
      <w:proofErr w:type="spellEnd"/>
      <w:r w:rsidRPr="1183F2D2">
        <w:rPr>
          <w:rFonts w:ascii="Calibri" w:hAnsi="Calibri" w:cs="Calibri"/>
          <w:color w:val="000000" w:themeColor="text1"/>
          <w:sz w:val="22"/>
          <w:szCs w:val="22"/>
          <w:lang w:val="en-US"/>
        </w:rPr>
        <w:t xml:space="preserve"> do </w:t>
      </w:r>
      <w:proofErr w:type="spellStart"/>
      <w:r w:rsidRPr="1183F2D2">
        <w:rPr>
          <w:rFonts w:ascii="Calibri" w:hAnsi="Calibri" w:cs="Calibri"/>
          <w:color w:val="000000" w:themeColor="text1"/>
          <w:sz w:val="22"/>
          <w:szCs w:val="22"/>
          <w:lang w:val="en-US"/>
        </w:rPr>
        <w:t>innych</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podmiotów</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wykonujących</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działalność</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leczniczą</w:t>
      </w:r>
      <w:proofErr w:type="spellEnd"/>
      <w:r w:rsidRPr="1183F2D2">
        <w:rPr>
          <w:rFonts w:ascii="Calibri" w:hAnsi="Calibri" w:cs="Calibri"/>
          <w:color w:val="000000" w:themeColor="text1"/>
          <w:sz w:val="22"/>
          <w:szCs w:val="22"/>
          <w:lang w:val="en-US"/>
        </w:rPr>
        <w:t xml:space="preserve"> – </w:t>
      </w:r>
      <w:proofErr w:type="spellStart"/>
      <w:r w:rsidRPr="1183F2D2">
        <w:rPr>
          <w:rFonts w:ascii="Calibri" w:hAnsi="Calibri" w:cs="Calibri"/>
          <w:color w:val="000000" w:themeColor="text1"/>
          <w:sz w:val="22"/>
          <w:szCs w:val="22"/>
          <w:lang w:val="en-US"/>
        </w:rPr>
        <w:t>jeżeli</w:t>
      </w:r>
      <w:proofErr w:type="spellEnd"/>
      <w:r w:rsidRPr="1183F2D2">
        <w:rPr>
          <w:rFonts w:ascii="Calibri" w:hAnsi="Calibri" w:cs="Calibri"/>
          <w:color w:val="000000" w:themeColor="text1"/>
          <w:sz w:val="22"/>
          <w:szCs w:val="22"/>
          <w:lang w:val="en-US"/>
        </w:rPr>
        <w:t xml:space="preserve"> </w:t>
      </w:r>
      <w:proofErr w:type="spellStart"/>
      <w:r w:rsidRPr="1183F2D2">
        <w:rPr>
          <w:rFonts w:ascii="Calibri" w:hAnsi="Calibri" w:cs="Calibri"/>
          <w:color w:val="000000" w:themeColor="text1"/>
          <w:sz w:val="22"/>
          <w:szCs w:val="22"/>
          <w:lang w:val="en-US"/>
        </w:rPr>
        <w:t>dotyczy</w:t>
      </w:r>
      <w:proofErr w:type="spellEnd"/>
      <w:r w:rsidRPr="1183F2D2">
        <w:rPr>
          <w:rFonts w:ascii="Calibri" w:hAnsi="Calibri" w:cs="Calibri"/>
          <w:color w:val="000000" w:themeColor="text1"/>
          <w:sz w:val="22"/>
          <w:szCs w:val="22"/>
          <w:lang w:val="en-US"/>
        </w:rPr>
        <w:t>.</w:t>
      </w:r>
    </w:p>
    <w:p w14:paraId="5F0FB5C8" w14:textId="77777777" w:rsidR="00E06BDF" w:rsidRPr="00B72910" w:rsidRDefault="00E06BDF" w:rsidP="1183F2D2">
      <w:pPr>
        <w:pStyle w:val="Tekstpodstawowy"/>
        <w:numPr>
          <w:ilvl w:val="0"/>
          <w:numId w:val="10"/>
        </w:numPr>
        <w:ind w:left="567" w:hanging="567"/>
        <w:rPr>
          <w:rFonts w:ascii="Calibri" w:hAnsi="Calibri" w:cs="Calibri"/>
          <w:sz w:val="22"/>
          <w:szCs w:val="22"/>
          <w:lang w:val="en-US"/>
        </w:rPr>
      </w:pPr>
      <w:proofErr w:type="spellStart"/>
      <w:r w:rsidRPr="1183F2D2">
        <w:rPr>
          <w:rFonts w:ascii="Calibri" w:hAnsi="Calibri" w:cs="Calibri"/>
          <w:sz w:val="22"/>
          <w:szCs w:val="22"/>
          <w:lang w:val="en-US"/>
        </w:rPr>
        <w:t>Ponadto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Przyjmujący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zobowiązuje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się</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szczególności</w:t>
      </w:r>
      <w:proofErr w:type="spellEnd"/>
      <w:r w:rsidRPr="1183F2D2">
        <w:rPr>
          <w:rFonts w:ascii="Calibri" w:hAnsi="Calibri" w:cs="Calibri"/>
          <w:sz w:val="22"/>
          <w:szCs w:val="22"/>
          <w:lang w:val="en-US"/>
        </w:rPr>
        <w:t xml:space="preserve"> do:</w:t>
      </w:r>
    </w:p>
    <w:p w14:paraId="78BDA39A" w14:textId="77777777" w:rsidR="00E06BDF" w:rsidRPr="00B72910" w:rsidRDefault="00E06BDF" w:rsidP="1183F2D2">
      <w:pPr>
        <w:pStyle w:val="Tekstpodstawowy"/>
        <w:numPr>
          <w:ilvl w:val="1"/>
          <w:numId w:val="10"/>
        </w:numPr>
        <w:tabs>
          <w:tab w:val="left" w:pos="1134"/>
        </w:tabs>
        <w:ind w:left="1134" w:hanging="567"/>
        <w:rPr>
          <w:rFonts w:ascii="Calibri" w:hAnsi="Calibri" w:cs="Calibri"/>
          <w:sz w:val="22"/>
          <w:szCs w:val="22"/>
          <w:lang w:val="en-US"/>
        </w:rPr>
      </w:pPr>
      <w:proofErr w:type="spellStart"/>
      <w:r w:rsidRPr="1183F2D2">
        <w:rPr>
          <w:rFonts w:ascii="Calibri" w:hAnsi="Calibri" w:cs="Calibri"/>
          <w:sz w:val="22"/>
          <w:szCs w:val="22"/>
          <w:lang w:val="en-US"/>
        </w:rPr>
        <w:t>prowadzenia</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porozumieniu</w:t>
      </w:r>
      <w:proofErr w:type="spellEnd"/>
      <w:r w:rsidRPr="1183F2D2">
        <w:rPr>
          <w:rFonts w:ascii="Calibri" w:hAnsi="Calibri" w:cs="Calibri"/>
          <w:sz w:val="22"/>
          <w:szCs w:val="22"/>
          <w:lang w:val="en-US"/>
        </w:rPr>
        <w:t xml:space="preserve"> z </w:t>
      </w:r>
      <w:proofErr w:type="spellStart"/>
      <w:r w:rsidRPr="1183F2D2">
        <w:rPr>
          <w:rFonts w:ascii="Calibri" w:hAnsi="Calibri" w:cs="Calibri"/>
          <w:sz w:val="22"/>
          <w:szCs w:val="22"/>
          <w:lang w:val="en-US"/>
        </w:rPr>
        <w:t>Udzielającym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dokumentacji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medycznej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zasadach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obowiązujących</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podmiotach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leczniczych</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tym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dokumentacji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elektronicznej</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sprawozdawczości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statystycznej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zasadach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obowiązujących</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samodzielnych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publicznych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zakładach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opieki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zdrowotnej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Przyjmujący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ponosi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odpowiedzialność</w:t>
      </w:r>
      <w:proofErr w:type="spellEnd"/>
      <w:r w:rsidRPr="1183F2D2">
        <w:rPr>
          <w:rFonts w:ascii="Calibri" w:hAnsi="Calibri" w:cs="Calibri"/>
          <w:sz w:val="22"/>
          <w:szCs w:val="22"/>
          <w:lang w:val="en-US"/>
        </w:rPr>
        <w:t xml:space="preserve"> za </w:t>
      </w:r>
      <w:proofErr w:type="spellStart"/>
      <w:r w:rsidRPr="1183F2D2">
        <w:rPr>
          <w:rFonts w:ascii="Calibri" w:hAnsi="Calibri" w:cs="Calibri"/>
          <w:sz w:val="22"/>
          <w:szCs w:val="22"/>
          <w:lang w:val="en-US"/>
        </w:rPr>
        <w:t>szkody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wyrządzone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Udzielającemu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osobom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trzecim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nierzetelnym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niedbałym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lub</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niestarannym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prowadzeniem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dokumentacji</w:t>
      </w:r>
      <w:proofErr w:type="spellEnd"/>
      <w:r w:rsidRPr="1183F2D2">
        <w:rPr>
          <w:rFonts w:ascii="Calibri" w:hAnsi="Calibri" w:cs="Calibri"/>
          <w:sz w:val="22"/>
          <w:szCs w:val="22"/>
          <w:lang w:val="en-US"/>
        </w:rPr>
        <w:t>,</w:t>
      </w:r>
    </w:p>
    <w:p w14:paraId="1E3A5078" w14:textId="77777777" w:rsidR="00E06BDF" w:rsidRPr="00B72910" w:rsidRDefault="00E06BDF" w:rsidP="1183F2D2">
      <w:pPr>
        <w:pStyle w:val="Tekstpodstawowy"/>
        <w:numPr>
          <w:ilvl w:val="1"/>
          <w:numId w:val="10"/>
        </w:numPr>
        <w:tabs>
          <w:tab w:val="left" w:pos="1134"/>
        </w:tabs>
        <w:ind w:left="1134" w:hanging="567"/>
        <w:rPr>
          <w:rFonts w:ascii="Calibri" w:hAnsi="Calibri" w:cs="Calibri"/>
          <w:sz w:val="22"/>
          <w:szCs w:val="22"/>
          <w:lang w:val="en-US"/>
        </w:rPr>
      </w:pPr>
      <w:proofErr w:type="spellStart"/>
      <w:r w:rsidRPr="1183F2D2">
        <w:rPr>
          <w:rFonts w:ascii="Calibri" w:hAnsi="Calibri" w:cs="Calibri"/>
          <w:sz w:val="22"/>
          <w:szCs w:val="22"/>
          <w:lang w:val="en-US"/>
        </w:rPr>
        <w:t>przestrzegania</w:t>
      </w:r>
      <w:proofErr w:type="spellEnd"/>
      <w:r w:rsidRPr="1183F2D2">
        <w:rPr>
          <w:rFonts w:ascii="Calibri" w:hAnsi="Calibri" w:cs="Calibri"/>
          <w:sz w:val="22"/>
          <w:szCs w:val="22"/>
          <w:lang w:val="en-US"/>
        </w:rPr>
        <w:t xml:space="preserve"> przy </w:t>
      </w:r>
      <w:proofErr w:type="spellStart"/>
      <w:r w:rsidRPr="1183F2D2">
        <w:rPr>
          <w:rFonts w:ascii="Calibri" w:hAnsi="Calibri" w:cs="Calibri"/>
          <w:sz w:val="22"/>
          <w:szCs w:val="22"/>
          <w:lang w:val="en-US"/>
        </w:rPr>
        <w:t>wykonywaniu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niniejszej</w:t>
      </w:r>
      <w:proofErr w:type="spellEnd"/>
      <w:r w:rsidRPr="1183F2D2">
        <w:rPr>
          <w:rFonts w:ascii="Calibri" w:hAnsi="Calibri" w:cs="Calibri"/>
          <w:sz w:val="22"/>
          <w:szCs w:val="22"/>
          <w:lang w:val="en-US"/>
        </w:rPr>
        <w:t xml:space="preserve"> umowy </w:t>
      </w:r>
      <w:proofErr w:type="spellStart"/>
      <w:r w:rsidRPr="1183F2D2">
        <w:rPr>
          <w:rFonts w:ascii="Calibri" w:hAnsi="Calibri" w:cs="Calibri"/>
          <w:sz w:val="22"/>
          <w:szCs w:val="22"/>
          <w:lang w:val="en-US"/>
        </w:rPr>
        <w:t>zasad</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wynikających</w:t>
      </w:r>
      <w:proofErr w:type="spellEnd"/>
      <w:r w:rsidRPr="1183F2D2">
        <w:rPr>
          <w:rFonts w:ascii="Calibri" w:hAnsi="Calibri" w:cs="Calibri"/>
          <w:sz w:val="22"/>
          <w:szCs w:val="22"/>
          <w:lang w:val="en-US"/>
        </w:rPr>
        <w:t xml:space="preserve"> z </w:t>
      </w:r>
      <w:proofErr w:type="spellStart"/>
      <w:r w:rsidRPr="1183F2D2">
        <w:rPr>
          <w:rFonts w:ascii="Calibri" w:hAnsi="Calibri" w:cs="Calibri"/>
          <w:sz w:val="22"/>
          <w:szCs w:val="22"/>
          <w:lang w:val="en-US"/>
        </w:rPr>
        <w:t>ustawy</w:t>
      </w:r>
      <w:proofErr w:type="spellEnd"/>
      <w:r w:rsidRPr="1183F2D2">
        <w:rPr>
          <w:rFonts w:ascii="Calibri" w:hAnsi="Calibri" w:cs="Calibri"/>
          <w:sz w:val="22"/>
          <w:szCs w:val="22"/>
          <w:lang w:val="en-US"/>
        </w:rPr>
        <w:t xml:space="preserve"> o </w:t>
      </w:r>
      <w:proofErr w:type="spellStart"/>
      <w:r w:rsidRPr="1183F2D2">
        <w:rPr>
          <w:rFonts w:ascii="Calibri" w:hAnsi="Calibri" w:cs="Calibri"/>
          <w:sz w:val="22"/>
          <w:szCs w:val="22"/>
          <w:lang w:val="en-US"/>
        </w:rPr>
        <w:t>ochronie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danych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osobowych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ustawy</w:t>
      </w:r>
      <w:proofErr w:type="spellEnd"/>
      <w:r w:rsidRPr="1183F2D2">
        <w:rPr>
          <w:rFonts w:ascii="Calibri" w:hAnsi="Calibri" w:cs="Calibri"/>
          <w:sz w:val="22"/>
          <w:szCs w:val="22"/>
          <w:lang w:val="en-US"/>
        </w:rPr>
        <w:t xml:space="preserve"> o </w:t>
      </w:r>
      <w:proofErr w:type="spellStart"/>
      <w:r w:rsidRPr="1183F2D2">
        <w:rPr>
          <w:rFonts w:ascii="Calibri" w:hAnsi="Calibri" w:cs="Calibri"/>
          <w:sz w:val="22"/>
          <w:szCs w:val="22"/>
          <w:lang w:val="en-US"/>
        </w:rPr>
        <w:t>prawach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pacjenta</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Rzeczniku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Praw</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Pacjenta</w:t>
      </w:r>
      <w:proofErr w:type="spellEnd"/>
      <w:r w:rsidRPr="1183F2D2">
        <w:rPr>
          <w:rFonts w:ascii="Calibri" w:hAnsi="Calibri" w:cs="Calibri"/>
          <w:sz w:val="22"/>
          <w:szCs w:val="22"/>
          <w:lang w:val="en-US"/>
        </w:rPr>
        <w:t>,</w:t>
      </w:r>
    </w:p>
    <w:p w14:paraId="3E2DD972" w14:textId="77777777" w:rsidR="00E06BDF" w:rsidRPr="00B72910" w:rsidRDefault="00E06BDF" w:rsidP="1183F2D2">
      <w:pPr>
        <w:pStyle w:val="Tekstpodstawowy"/>
        <w:numPr>
          <w:ilvl w:val="1"/>
          <w:numId w:val="10"/>
        </w:numPr>
        <w:tabs>
          <w:tab w:val="left" w:pos="1134"/>
        </w:tabs>
        <w:ind w:left="1134" w:hanging="567"/>
        <w:rPr>
          <w:rFonts w:ascii="Calibri" w:hAnsi="Calibri" w:cs="Calibri"/>
          <w:sz w:val="22"/>
          <w:szCs w:val="22"/>
          <w:lang w:val="en-US"/>
        </w:rPr>
      </w:pPr>
      <w:proofErr w:type="spellStart"/>
      <w:r w:rsidRPr="1183F2D2">
        <w:rPr>
          <w:rFonts w:ascii="Calibri" w:hAnsi="Calibri" w:cs="Calibri"/>
          <w:sz w:val="22"/>
          <w:szCs w:val="22"/>
          <w:lang w:val="en-US"/>
        </w:rPr>
        <w:t>przekazywania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Udzielającemu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informacji</w:t>
      </w:r>
      <w:proofErr w:type="spellEnd"/>
      <w:r w:rsidRPr="1183F2D2">
        <w:rPr>
          <w:rFonts w:ascii="Calibri" w:hAnsi="Calibri" w:cs="Calibri"/>
          <w:sz w:val="22"/>
          <w:szCs w:val="22"/>
          <w:lang w:val="en-US"/>
        </w:rPr>
        <w:t xml:space="preserve"> o </w:t>
      </w:r>
      <w:proofErr w:type="spellStart"/>
      <w:r w:rsidRPr="1183F2D2">
        <w:rPr>
          <w:rFonts w:ascii="Calibri" w:hAnsi="Calibri" w:cs="Calibri"/>
          <w:sz w:val="22"/>
          <w:szCs w:val="22"/>
          <w:lang w:val="en-US"/>
        </w:rPr>
        <w:t>realizacji</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wykonaniu</w:t>
      </w:r>
      <w:proofErr w:type="spellEnd"/>
      <w:r w:rsidRPr="1183F2D2">
        <w:rPr>
          <w:rFonts w:ascii="Calibri" w:hAnsi="Calibri" w:cs="Calibri"/>
          <w:sz w:val="22"/>
          <w:szCs w:val="22"/>
          <w:lang w:val="en-US"/>
        </w:rPr>
        <w:t xml:space="preserve"> umowy w </w:t>
      </w:r>
      <w:proofErr w:type="spellStart"/>
      <w:r w:rsidRPr="1183F2D2">
        <w:rPr>
          <w:rFonts w:ascii="Calibri" w:hAnsi="Calibri" w:cs="Calibri"/>
          <w:sz w:val="22"/>
          <w:szCs w:val="22"/>
          <w:lang w:val="en-US"/>
        </w:rPr>
        <w:t>sposób</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na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zasadach</w:t>
      </w:r>
      <w:proofErr w:type="spellEnd"/>
      <w:r w:rsidRPr="1183F2D2">
        <w:rPr>
          <w:rFonts w:ascii="Calibri" w:hAnsi="Calibri" w:cs="Calibri"/>
          <w:sz w:val="22"/>
          <w:szCs w:val="22"/>
          <w:lang w:val="en-US"/>
        </w:rPr>
        <w:t xml:space="preserve"> przez </w:t>
      </w:r>
      <w:proofErr w:type="spellStart"/>
      <w:r w:rsidRPr="1183F2D2">
        <w:rPr>
          <w:rFonts w:ascii="Calibri" w:hAnsi="Calibri" w:cs="Calibri"/>
          <w:sz w:val="22"/>
          <w:szCs w:val="22"/>
          <w:lang w:val="en-US"/>
        </w:rPr>
        <w:t>niego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ustalonych</w:t>
      </w:r>
      <w:proofErr w:type="spellEnd"/>
      <w:r w:rsidRPr="1183F2D2">
        <w:rPr>
          <w:rFonts w:ascii="Calibri" w:hAnsi="Calibri" w:cs="Calibri"/>
          <w:sz w:val="22"/>
          <w:szCs w:val="22"/>
          <w:lang w:val="en-US"/>
        </w:rPr>
        <w:t>.</w:t>
      </w:r>
    </w:p>
    <w:p w14:paraId="7FFBB9AF" w14:textId="77777777" w:rsidR="00E06BDF" w:rsidRPr="00B72910" w:rsidRDefault="00E06BDF" w:rsidP="00E06BDF">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770F7584" w14:textId="77777777" w:rsidR="00E06BDF" w:rsidRPr="00B72910" w:rsidRDefault="00E06BDF" w:rsidP="00E06BDF">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271C4E67" w14:textId="77777777" w:rsidR="00E06BDF" w:rsidRPr="00B72910" w:rsidRDefault="00E06BDF" w:rsidP="00E06BDF">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3F88C3B" w14:textId="77777777" w:rsidR="00E06BDF" w:rsidRPr="00B72910" w:rsidRDefault="00E06BDF" w:rsidP="00E06BDF">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7128597F" w14:textId="77777777" w:rsidR="00E06BDF" w:rsidRPr="00B72910" w:rsidRDefault="00E06BDF" w:rsidP="00E06BDF">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33FE4177" w14:textId="77777777" w:rsidR="00E06BDF" w:rsidRPr="00B72910" w:rsidRDefault="00E06BDF" w:rsidP="00E06BDF">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3C225476" w14:textId="77777777" w:rsidR="00E06BDF" w:rsidRPr="00B72910" w:rsidRDefault="00E06BDF" w:rsidP="00E06BDF">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działu księgowego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0C0F11BB" w14:textId="77777777" w:rsidR="00E06BDF" w:rsidRPr="00B72910" w:rsidRDefault="00E06BDF" w:rsidP="00E06BDF">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3927E4C3" w14:textId="77777777" w:rsidR="00E06BDF" w:rsidRPr="00B72910" w:rsidRDefault="00E06BDF" w:rsidP="00E06BDF">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Pr="00B72910">
        <w:rPr>
          <w:rFonts w:ascii="Calibri" w:hAnsi="Calibri" w:cs="Calibri"/>
          <w:color w:val="000000"/>
          <w:sz w:val="22"/>
          <w:szCs w:val="22"/>
          <w:lang w:val="pl-PL"/>
        </w:rPr>
        <w:t>9</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4A7FDEA9" w14:textId="77777777" w:rsidR="00E06BDF" w:rsidRPr="00B72910" w:rsidRDefault="00E06BDF" w:rsidP="00E06BDF">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268DE0B9" w14:textId="77777777" w:rsidR="00E06BDF" w:rsidRPr="00B72910" w:rsidRDefault="00E06BDF" w:rsidP="00E06BDF">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w:t>
      </w:r>
      <w:proofErr w:type="spellStart"/>
      <w:r w:rsidRPr="00B72910">
        <w:rPr>
          <w:rFonts w:ascii="Calibri" w:hAnsi="Calibri" w:cs="Calibri"/>
          <w:sz w:val="22"/>
          <w:szCs w:val="22"/>
          <w:lang w:val="pl-PL"/>
        </w:rPr>
        <w:t>poekspozycyjnych</w:t>
      </w:r>
      <w:proofErr w:type="spellEnd"/>
      <w:r w:rsidRPr="00B72910">
        <w:rPr>
          <w:rFonts w:ascii="Calibri" w:hAnsi="Calibri" w:cs="Calibri"/>
          <w:sz w:val="22"/>
          <w:szCs w:val="22"/>
          <w:lang w:val="pl-PL"/>
        </w:rPr>
        <w:t xml:space="preserve"> i leczenia </w:t>
      </w:r>
      <w:proofErr w:type="spellStart"/>
      <w:r w:rsidRPr="00B72910">
        <w:rPr>
          <w:rFonts w:ascii="Calibri" w:hAnsi="Calibri" w:cs="Calibri"/>
          <w:sz w:val="22"/>
          <w:szCs w:val="22"/>
          <w:lang w:val="pl-PL"/>
        </w:rPr>
        <w:t>poekspozycyjnego</w:t>
      </w:r>
      <w:proofErr w:type="spellEnd"/>
      <w:r w:rsidRPr="00B72910">
        <w:rPr>
          <w:rFonts w:ascii="Calibri" w:hAnsi="Calibri" w:cs="Calibri"/>
          <w:sz w:val="22"/>
          <w:szCs w:val="22"/>
          <w:lang w:val="pl-PL"/>
        </w:rPr>
        <w:t xml:space="preserve">). Ubezpieczenie musi pokrywać cały okres wykonywania przedmiotowej umowy. </w:t>
      </w:r>
    </w:p>
    <w:p w14:paraId="2BF2DF31" w14:textId="77777777" w:rsidR="00E06BDF" w:rsidRPr="00B72910" w:rsidRDefault="00E06BDF" w:rsidP="00E06BDF">
      <w:pPr>
        <w:numPr>
          <w:ilvl w:val="0"/>
          <w:numId w:val="10"/>
        </w:numPr>
        <w:spacing w:after="0"/>
        <w:ind w:left="567" w:right="45" w:hanging="567"/>
        <w:rPr>
          <w:rFonts w:ascii="Calibri" w:hAnsi="Calibri" w:cs="Calibri"/>
          <w:sz w:val="22"/>
        </w:rPr>
      </w:pPr>
      <w:r w:rsidRPr="00B72910">
        <w:rPr>
          <w:rFonts w:ascii="Calibri" w:hAnsi="Calibri" w:cs="Calibri"/>
          <w:sz w:val="22"/>
        </w:rPr>
        <w:lastRenderedPageBreak/>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F69274E" w14:textId="77777777" w:rsidR="00E06BDF" w:rsidRPr="00B72910" w:rsidRDefault="00E06BDF" w:rsidP="00E06BDF">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2015A046" w14:textId="77777777" w:rsidR="00E06BDF" w:rsidRPr="00B72910" w:rsidRDefault="00E06BDF" w:rsidP="00E06BDF">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78B25519" w14:textId="77777777" w:rsidR="00E06BDF" w:rsidRPr="00B72910" w:rsidRDefault="00E06BDF" w:rsidP="00E06BDF">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6C779EB5" w14:textId="77777777" w:rsidR="00E06BDF" w:rsidRPr="00B72910" w:rsidRDefault="00E06BDF" w:rsidP="00E06BDF">
      <w:pPr>
        <w:numPr>
          <w:ilvl w:val="0"/>
          <w:numId w:val="10"/>
        </w:numPr>
        <w:spacing w:after="0"/>
        <w:ind w:left="567" w:right="45" w:hanging="567"/>
        <w:rPr>
          <w:rFonts w:ascii="Calibri" w:hAnsi="Calibri" w:cs="Calibri"/>
          <w:sz w:val="22"/>
        </w:rPr>
      </w:pPr>
      <w:r w:rsidRPr="00B72910">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4410850F" w14:textId="77777777" w:rsidR="00E06BDF" w:rsidRPr="00B72910" w:rsidRDefault="00E06BDF" w:rsidP="00E06BDF">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w:t>
      </w:r>
      <w:proofErr w:type="spellStart"/>
      <w:r w:rsidRPr="00B72910">
        <w:rPr>
          <w:rStyle w:val="FontStyle32"/>
          <w:rFonts w:ascii="Calibri" w:hAnsi="Calibri" w:cs="Calibri"/>
          <w:sz w:val="22"/>
          <w:szCs w:val="22"/>
        </w:rPr>
        <w:t>zm</w:t>
      </w:r>
      <w:proofErr w:type="spellEnd"/>
      <w:r w:rsidRPr="00B72910">
        <w:rPr>
          <w:rStyle w:val="FontStyle32"/>
          <w:rFonts w:ascii="Calibri" w:hAnsi="Calibri" w:cs="Calibri"/>
          <w:sz w:val="22"/>
          <w:szCs w:val="22"/>
        </w:rPr>
        <w:t>).</w:t>
      </w:r>
    </w:p>
    <w:p w14:paraId="48CD5B4D" w14:textId="77777777" w:rsidR="00E06BDF" w:rsidRPr="00B72910" w:rsidRDefault="00E06BDF" w:rsidP="1183F2D2">
      <w:pPr>
        <w:pStyle w:val="Tekstpodstawowy"/>
        <w:numPr>
          <w:ilvl w:val="0"/>
          <w:numId w:val="10"/>
        </w:numPr>
        <w:ind w:left="567" w:hanging="567"/>
        <w:rPr>
          <w:rFonts w:ascii="Calibri" w:hAnsi="Calibri" w:cs="Calibri"/>
          <w:sz w:val="22"/>
          <w:szCs w:val="22"/>
          <w:lang w:val="en-US"/>
        </w:rPr>
      </w:pPr>
      <w:proofErr w:type="spellStart"/>
      <w:r w:rsidRPr="1183F2D2">
        <w:rPr>
          <w:rFonts w:ascii="Calibri" w:hAnsi="Calibri" w:cs="Calibri"/>
          <w:sz w:val="22"/>
          <w:szCs w:val="22"/>
          <w:lang w:val="en-US"/>
        </w:rPr>
        <w:t>Przyjmujący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zapewnia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że</w:t>
      </w:r>
      <w:proofErr w:type="spellEnd"/>
      <w:r w:rsidRPr="1183F2D2">
        <w:rPr>
          <w:rFonts w:ascii="Calibri" w:hAnsi="Calibri" w:cs="Calibri"/>
          <w:sz w:val="22"/>
          <w:szCs w:val="22"/>
          <w:lang w:val="en-US"/>
        </w:rPr>
        <w:t>:</w:t>
      </w:r>
    </w:p>
    <w:p w14:paraId="0934846C" w14:textId="77777777" w:rsidR="00E06BDF" w:rsidRPr="00B72910" w:rsidRDefault="00E06BDF" w:rsidP="00E06BDF">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3EC8E8D8" w14:textId="77777777" w:rsidR="00E06BDF" w:rsidRPr="00B72910" w:rsidRDefault="00E06BDF" w:rsidP="00E06BDF">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3C99767E" w14:textId="77777777" w:rsidR="00E06BDF" w:rsidRPr="00B72910" w:rsidRDefault="00E06BDF" w:rsidP="00E06BDF">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66639950" w14:textId="77777777" w:rsidR="00E06BDF" w:rsidRDefault="00E06BDF" w:rsidP="00E06BDF">
      <w:pPr>
        <w:spacing w:after="0"/>
        <w:ind w:left="0" w:right="0" w:firstLine="0"/>
        <w:rPr>
          <w:rFonts w:ascii="Calibri" w:hAnsi="Calibri" w:cs="Calibri"/>
          <w:b/>
          <w:sz w:val="22"/>
        </w:rPr>
      </w:pPr>
    </w:p>
    <w:p w14:paraId="15FD6E3A" w14:textId="77777777" w:rsidR="00E06BDF" w:rsidRPr="00B72910" w:rsidRDefault="00E06BDF" w:rsidP="00E06BDF">
      <w:pPr>
        <w:spacing w:after="0"/>
        <w:ind w:left="0" w:right="0" w:firstLine="0"/>
        <w:jc w:val="center"/>
        <w:rPr>
          <w:rFonts w:ascii="Calibri" w:hAnsi="Calibri" w:cs="Calibri"/>
          <w:sz w:val="22"/>
        </w:rPr>
      </w:pPr>
      <w:r w:rsidRPr="00B72910">
        <w:rPr>
          <w:rFonts w:ascii="Calibri" w:hAnsi="Calibri" w:cs="Calibri"/>
          <w:b/>
          <w:sz w:val="22"/>
        </w:rPr>
        <w:t>§ 5</w:t>
      </w:r>
    </w:p>
    <w:p w14:paraId="367A6A95" w14:textId="77777777" w:rsidR="00E06BDF" w:rsidRPr="006B0269" w:rsidRDefault="00E06BDF" w:rsidP="00E06BDF">
      <w:pPr>
        <w:spacing w:after="0"/>
        <w:ind w:left="0" w:right="0" w:firstLine="0"/>
        <w:jc w:val="center"/>
        <w:rPr>
          <w:rFonts w:ascii="Calibri" w:hAnsi="Calibri" w:cs="Calibri"/>
          <w:sz w:val="22"/>
        </w:rPr>
      </w:pPr>
      <w:r w:rsidRPr="00B72910">
        <w:rPr>
          <w:rFonts w:ascii="Calibri" w:hAnsi="Calibri" w:cs="Calibri"/>
          <w:b/>
          <w:sz w:val="22"/>
        </w:rPr>
        <w:t>Zasady BHP</w:t>
      </w:r>
    </w:p>
    <w:p w14:paraId="1157A2DC" w14:textId="77777777" w:rsidR="00E06BDF" w:rsidRPr="00B72910" w:rsidRDefault="00E06BDF" w:rsidP="00E06BDF">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6A0F8565" w14:textId="77777777" w:rsidR="00E06BDF" w:rsidRPr="00B72910" w:rsidRDefault="00E06BDF" w:rsidP="00E06BDF">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707D6BB9" w14:textId="77777777" w:rsidR="00E06BDF" w:rsidRPr="00B72910" w:rsidRDefault="00E06BDF" w:rsidP="00E06BDF">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169A97F6" w14:textId="77777777" w:rsidR="00E06BDF" w:rsidRPr="00B72910" w:rsidRDefault="00E06BDF" w:rsidP="00E06BDF">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43C486AB" w14:textId="77777777" w:rsidR="00E06BDF" w:rsidRPr="00B72910" w:rsidRDefault="00E06BDF" w:rsidP="00E06BDF">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656F20D7" w14:textId="77777777" w:rsidR="00E06BDF" w:rsidRPr="00A83F18" w:rsidRDefault="00E06BDF" w:rsidP="00E06BDF">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5A4597A3" w14:textId="77777777" w:rsidR="00E06BDF" w:rsidRDefault="00E06BDF" w:rsidP="00E06BDF">
      <w:pPr>
        <w:pStyle w:val="Style6"/>
        <w:widowControl/>
        <w:tabs>
          <w:tab w:val="left" w:pos="4536"/>
        </w:tabs>
        <w:spacing w:line="240" w:lineRule="auto"/>
        <w:jc w:val="center"/>
        <w:rPr>
          <w:rStyle w:val="FontStyle28"/>
          <w:rFonts w:ascii="Calibri" w:hAnsi="Calibri" w:cs="Calibri"/>
          <w:b/>
        </w:rPr>
      </w:pPr>
    </w:p>
    <w:p w14:paraId="734BC652" w14:textId="4F5DBDC2" w:rsidR="00E06BDF" w:rsidRPr="00B72910" w:rsidRDefault="00E06BDF" w:rsidP="00E06BDF">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3D043F69" w14:textId="77777777" w:rsidR="00E06BDF" w:rsidRPr="00B72910" w:rsidRDefault="00E06BDF" w:rsidP="00E06BDF">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701704A" w14:textId="77777777" w:rsidR="00E06BDF" w:rsidRPr="00B72910"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3D3DBC39" w14:textId="77777777" w:rsidR="00E06BDF" w:rsidRPr="00B72910"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lastRenderedPageBreak/>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046A9B6C" w14:textId="77777777" w:rsidR="00E06BDF" w:rsidRPr="00B72910"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dysponuje aktualnym orzeczeniem lekarskim o zdolności do udzielania świadczeń </w:t>
      </w:r>
      <w:proofErr w:type="spellStart"/>
      <w:r w:rsidRPr="00B72910">
        <w:rPr>
          <w:rStyle w:val="FontStyle28"/>
          <w:rFonts w:ascii="Calibri" w:hAnsi="Calibri" w:cs="Calibri"/>
        </w:rPr>
        <w:t>będacych</w:t>
      </w:r>
      <w:proofErr w:type="spellEnd"/>
      <w:r w:rsidRPr="00B72910">
        <w:rPr>
          <w:rStyle w:val="FontStyle28"/>
          <w:rFonts w:ascii="Calibri" w:hAnsi="Calibri" w:cs="Calibri"/>
        </w:rPr>
        <w:t xml:space="preserve"> przedmiotem umowy.</w:t>
      </w:r>
    </w:p>
    <w:p w14:paraId="08D92101" w14:textId="77777777" w:rsidR="00E06BDF" w:rsidRPr="00B72910"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w sprawie obowiązkowego ubezpieczenia odpowiedzialności cywilnej podmiotu wykonującego działalność leczniczą (Dz.U. 2019, poz. 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0CD3E1A2" w14:textId="77777777" w:rsidR="00E06BDF" w:rsidRPr="00B72910" w:rsidRDefault="00E06BDF" w:rsidP="00E06BDF">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3783B528" w14:textId="77777777" w:rsidR="00E06BDF" w:rsidRPr="00B72910"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52C986F0" w14:textId="77777777" w:rsidR="00E06BDF" w:rsidRPr="00B72910" w:rsidRDefault="00E06BDF" w:rsidP="00E06BDF">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184A8300" w14:textId="77777777" w:rsidR="00E06BDF" w:rsidRPr="00B72910"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7D905A5B" w14:textId="77777777" w:rsidR="00E06BDF" w:rsidRDefault="00E06BDF" w:rsidP="00E06BDF">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0A50E158" w14:textId="77777777" w:rsidR="00E06BDF" w:rsidRPr="008D0C19" w:rsidRDefault="00E06BDF" w:rsidP="00E06BDF">
      <w:pPr>
        <w:pStyle w:val="Style8"/>
        <w:widowControl/>
        <w:tabs>
          <w:tab w:val="left" w:pos="567"/>
        </w:tabs>
        <w:spacing w:line="240" w:lineRule="auto"/>
        <w:ind w:left="567"/>
        <w:rPr>
          <w:rFonts w:ascii="Calibri" w:hAnsi="Calibri" w:cs="Calibri"/>
          <w:sz w:val="22"/>
          <w:szCs w:val="22"/>
        </w:rPr>
      </w:pPr>
    </w:p>
    <w:p w14:paraId="6CA96914" w14:textId="77777777" w:rsidR="00E06BDF" w:rsidRDefault="00E06BDF" w:rsidP="00E06BDF">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25E76094" w14:textId="3AD73217" w:rsidR="00E06BDF" w:rsidRPr="006B0269" w:rsidRDefault="00E06BDF" w:rsidP="00E06BDF">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70C9A2" w14:textId="77777777" w:rsidR="00E06BDF" w:rsidRPr="00B72910" w:rsidRDefault="00E06BDF" w:rsidP="00E06BDF">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59F42AB6" w14:textId="77777777" w:rsidR="00E06BDF" w:rsidRDefault="00E06BDF" w:rsidP="00E06BDF">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p w14:paraId="7ACF1BD5" w14:textId="77777777" w:rsidR="00E06BDF" w:rsidRPr="008D0C19" w:rsidRDefault="00E06BDF" w:rsidP="00E06BDF">
      <w:pPr>
        <w:pStyle w:val="Style8"/>
        <w:widowControl/>
        <w:tabs>
          <w:tab w:val="left" w:pos="567"/>
        </w:tabs>
        <w:spacing w:line="240" w:lineRule="auto"/>
        <w:ind w:left="567"/>
        <w:rPr>
          <w:rStyle w:val="FontStyle28"/>
          <w:rFonts w:ascii="Calibri" w:hAnsi="Calibri" w:cs="Calibri"/>
        </w:rPr>
      </w:pPr>
    </w:p>
    <w:p w14:paraId="07176050" w14:textId="5B06C501" w:rsidR="00E06BDF" w:rsidRDefault="00E06BDF" w:rsidP="00E06BDF">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w:t>
      </w:r>
      <w:r w:rsidRPr="0046444F">
        <w:rPr>
          <w:rStyle w:val="FontStyle28"/>
          <w:rFonts w:ascii="Calibri" w:hAnsi="Calibri" w:cs="Calibri"/>
        </w:rPr>
        <w:t xml:space="preserve">zł za </w:t>
      </w:r>
      <w:r>
        <w:rPr>
          <w:rStyle w:val="FontStyle28"/>
          <w:rFonts w:ascii="Calibri" w:hAnsi="Calibri" w:cs="Calibri"/>
        </w:rPr>
        <w:t>każdą godzinę udzielania świadczeń w podstawowej ordynacji czasu pracy od 7.30 do 15.05.</w:t>
      </w:r>
      <w:r w:rsidR="00AA339F">
        <w:rPr>
          <w:rStyle w:val="FontStyle28"/>
          <w:rFonts w:ascii="Calibri" w:hAnsi="Calibri" w:cs="Calibri"/>
        </w:rPr>
        <w:t xml:space="preserve"> (w tym </w:t>
      </w:r>
      <w:r w:rsidR="003641B5">
        <w:rPr>
          <w:rStyle w:val="FontStyle28"/>
          <w:rFonts w:ascii="Calibri" w:hAnsi="Calibri" w:cs="Calibri"/>
        </w:rPr>
        <w:t>świadczenia udzielane w poradni urologicznej)</w:t>
      </w:r>
      <w:r>
        <w:rPr>
          <w:rStyle w:val="FontStyle28"/>
          <w:rFonts w:ascii="Calibri" w:hAnsi="Calibri" w:cs="Calibri"/>
        </w:rPr>
        <w:t>, przybycia na interwencje lub uczestnictwa w projekcie,</w:t>
      </w:r>
    </w:p>
    <w:bookmarkEnd w:id="0"/>
    <w:p w14:paraId="26D68886" w14:textId="0118EA17" w:rsidR="00E06BDF" w:rsidRDefault="00E06BDF" w:rsidP="00E06BDF">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w:t>
      </w:r>
      <w:r w:rsidR="00ED4DDB">
        <w:rPr>
          <w:rStyle w:val="FontStyle28"/>
          <w:rFonts w:ascii="Calibri" w:hAnsi="Calibri" w:cs="Calibri"/>
        </w:rPr>
        <w:t>………</w:t>
      </w:r>
      <w:r>
        <w:rPr>
          <w:rStyle w:val="FontStyle28"/>
          <w:rFonts w:ascii="Calibri" w:hAnsi="Calibri" w:cs="Calibri"/>
        </w:rPr>
        <w:t xml:space="preserve">…,00 zł za każdą godzinę </w:t>
      </w:r>
      <w:r w:rsidR="003641B5">
        <w:rPr>
          <w:rStyle w:val="FontStyle28"/>
          <w:rFonts w:ascii="Calibri" w:hAnsi="Calibri" w:cs="Calibri"/>
        </w:rPr>
        <w:t>udzielania świadczeń po 15:05</w:t>
      </w:r>
    </w:p>
    <w:p w14:paraId="78783F6C" w14:textId="0661D5CD" w:rsidR="00926A9F" w:rsidRPr="00926A9F" w:rsidRDefault="00926A9F" w:rsidP="00926A9F">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..………..,00 zł za każdą godzinę dyżuru lekarskiego od poniedziałku do piątku oraz w soboty, niedziele i święta</w:t>
      </w:r>
    </w:p>
    <w:p w14:paraId="2E89A8ED" w14:textId="536775DA" w:rsidR="00E06BDF" w:rsidRDefault="00E06BDF" w:rsidP="00E06BDF">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w:t>
      </w:r>
      <w:r w:rsidR="00ED4DDB">
        <w:rPr>
          <w:rStyle w:val="FontStyle28"/>
          <w:rFonts w:ascii="Calibri" w:hAnsi="Calibri" w:cs="Calibri"/>
        </w:rPr>
        <w:t>………</w:t>
      </w:r>
      <w:r>
        <w:rPr>
          <w:rStyle w:val="FontStyle28"/>
          <w:rFonts w:ascii="Calibri" w:hAnsi="Calibri" w:cs="Calibri"/>
        </w:rPr>
        <w:t>.,00 zł za każdą godzinę dyżuru w gotowości (pod telefonem).</w:t>
      </w:r>
    </w:p>
    <w:p w14:paraId="1BD3AF78" w14:textId="77777777" w:rsidR="00E06BDF" w:rsidRPr="004B1521" w:rsidRDefault="00E06BDF" w:rsidP="00E06BDF">
      <w:pPr>
        <w:pStyle w:val="Style8"/>
        <w:widowControl/>
        <w:tabs>
          <w:tab w:val="num" w:pos="993"/>
        </w:tabs>
        <w:spacing w:line="240" w:lineRule="auto"/>
        <w:ind w:left="1134"/>
        <w:rPr>
          <w:rFonts w:ascii="Calibri" w:hAnsi="Calibri" w:cs="Calibri"/>
          <w:sz w:val="22"/>
          <w:szCs w:val="22"/>
        </w:rPr>
      </w:pPr>
    </w:p>
    <w:p w14:paraId="72225899" w14:textId="77777777" w:rsidR="00E06BDF" w:rsidRDefault="00E06BDF" w:rsidP="00E06BDF">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2AADD0E2" w14:textId="77777777" w:rsidR="00E06BDF" w:rsidRPr="00A83F18" w:rsidRDefault="00E06BDF" w:rsidP="00E06BDF">
      <w:pPr>
        <w:numPr>
          <w:ilvl w:val="0"/>
          <w:numId w:val="13"/>
        </w:numPr>
        <w:tabs>
          <w:tab w:val="clear" w:pos="785"/>
          <w:tab w:val="num" w:pos="567"/>
        </w:tabs>
        <w:ind w:left="567" w:hanging="567"/>
        <w:rPr>
          <w:rFonts w:ascii="Calibri" w:hAnsi="Calibri" w:cs="Calibri"/>
          <w:color w:val="auto"/>
          <w:sz w:val="22"/>
          <w:lang w:eastAsia="pl-PL"/>
        </w:rPr>
      </w:pPr>
      <w:r w:rsidRPr="00A83F18">
        <w:rPr>
          <w:rFonts w:ascii="Calibri" w:hAnsi="Calibri" w:cs="Calibri"/>
          <w:sz w:val="22"/>
        </w:rPr>
        <w:t xml:space="preserve">Niezależnie od powyższych stawek, w zależności od wypracowania na Oddziale dodatkowych środków / procedur w ramach </w:t>
      </w:r>
      <w:proofErr w:type="spellStart"/>
      <w:r w:rsidRPr="00A83F18">
        <w:rPr>
          <w:rFonts w:ascii="Calibri" w:hAnsi="Calibri" w:cs="Calibri"/>
          <w:sz w:val="22"/>
        </w:rPr>
        <w:t>DiLO</w:t>
      </w:r>
      <w:proofErr w:type="spellEnd"/>
      <w:r w:rsidRPr="00A83F18">
        <w:rPr>
          <w:rFonts w:ascii="Calibri" w:hAnsi="Calibri" w:cs="Calibri"/>
          <w:sz w:val="22"/>
        </w:rPr>
        <w:t xml:space="preserve">, istnieje możliwość otrzymania przez Przyjmującego zamówienie dodatkowego wynagrodzenia zgodnie z decyzja i podziałem ustalonym przez Koordynatora / Kierownika Oddziału i zaakceptowanym przez Dyrekcje Udzielającego Zamówienie. W przypadku braku lub opóźnień zapłaty środków przez NFZ za wykonane procedury chirurgiczne w ramach Pakietu Onkologicznego </w:t>
      </w:r>
      <w:proofErr w:type="spellStart"/>
      <w:r w:rsidRPr="00A83F18">
        <w:rPr>
          <w:rFonts w:ascii="Calibri" w:hAnsi="Calibri" w:cs="Calibri"/>
          <w:sz w:val="22"/>
        </w:rPr>
        <w:t>DiLO</w:t>
      </w:r>
      <w:proofErr w:type="spellEnd"/>
      <w:r w:rsidRPr="00A83F18">
        <w:rPr>
          <w:rFonts w:ascii="Calibri" w:hAnsi="Calibri" w:cs="Calibri"/>
          <w:sz w:val="22"/>
        </w:rPr>
        <w:t xml:space="preserve">, zastrzega </w:t>
      </w:r>
      <w:r>
        <w:rPr>
          <w:rFonts w:ascii="Calibri" w:hAnsi="Calibri" w:cs="Calibri"/>
          <w:sz w:val="22"/>
        </w:rPr>
        <w:t>s</w:t>
      </w:r>
      <w:r w:rsidRPr="00A83F18">
        <w:rPr>
          <w:rFonts w:ascii="Calibri" w:hAnsi="Calibri" w:cs="Calibri"/>
          <w:sz w:val="22"/>
        </w:rPr>
        <w:t>ię możliwość wstrzymania wypłaty dodatkowego wynagrodzenia, do czasu wpłynięcia środków na rachunek bankowy Udzielającego zamówienia.</w:t>
      </w:r>
    </w:p>
    <w:p w14:paraId="693325C5" w14:textId="77777777" w:rsidR="00E06BDF" w:rsidRPr="00B72910" w:rsidRDefault="00E06BDF" w:rsidP="00E06BDF">
      <w:pPr>
        <w:pStyle w:val="Akapitzlist"/>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 xml:space="preserve">Strony zgodnie ustalają, że zobowiązane są do zachowania w poufności zarówno wysokości wynagrodzenia miesięcznego jak również poszczególnych jego składników. </w:t>
      </w:r>
    </w:p>
    <w:p w14:paraId="6A3CF531" w14:textId="3423D086" w:rsidR="00E06BDF" w:rsidRPr="00B72910" w:rsidRDefault="00E06BDF" w:rsidP="00E06BDF">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lastRenderedPageBreak/>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3F9757F4" w14:textId="77777777" w:rsidR="00E06BDF" w:rsidRPr="00B72910" w:rsidRDefault="00E06BDF" w:rsidP="00E06BDF">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w:t>
      </w:r>
      <w:r>
        <w:rPr>
          <w:rFonts w:ascii="Calibri" w:hAnsi="Calibri" w:cs="Calibri"/>
          <w:sz w:val="22"/>
        </w:rPr>
        <w:t>/pielęgniarkę oddziałową lub przełożoną.</w:t>
      </w:r>
      <w:r w:rsidRPr="00B72910">
        <w:rPr>
          <w:rFonts w:ascii="Calibri" w:hAnsi="Calibri" w:cs="Calibri"/>
          <w:sz w:val="22"/>
        </w:rPr>
        <w:t xml:space="preserve"> </w:t>
      </w:r>
    </w:p>
    <w:p w14:paraId="2C160ED9" w14:textId="77777777" w:rsidR="00E06BDF" w:rsidRDefault="00E06BDF" w:rsidP="00E06BDF">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107B6AD9" w14:textId="77777777" w:rsidR="00706045" w:rsidRDefault="00706045" w:rsidP="00706045">
      <w:pPr>
        <w:pStyle w:val="Tekstpodstawowy"/>
        <w:numPr>
          <w:ilvl w:val="0"/>
          <w:numId w:val="13"/>
        </w:numPr>
        <w:tabs>
          <w:tab w:val="clear" w:pos="785"/>
          <w:tab w:val="left" w:pos="567"/>
        </w:tabs>
        <w:ind w:left="567" w:hanging="567"/>
        <w:rPr>
          <w:rFonts w:ascii="Calibri" w:hAnsi="Calibri" w:cs="Calibri"/>
          <w:sz w:val="22"/>
          <w:szCs w:val="22"/>
        </w:rPr>
      </w:pPr>
      <w:r>
        <w:rPr>
          <w:rFonts w:ascii="Calibri" w:hAnsi="Calibri" w:cs="Calibri"/>
          <w:sz w:val="22"/>
          <w:szCs w:val="22"/>
        </w:rPr>
        <w:t xml:space="preserve">W przypadku </w:t>
      </w:r>
      <w:r>
        <w:rPr>
          <w:rStyle w:val="FontStyle28"/>
          <w:rFonts w:ascii="Calibri" w:eastAsiaTheme="majorEastAsia" w:hAnsi="Calibri" w:cs="Calibri"/>
        </w:rPr>
        <w:t>Przyjmujących zamówienie</w:t>
      </w:r>
      <w:r>
        <w:rPr>
          <w:rFonts w:ascii="Calibri" w:hAnsi="Calibri" w:cs="Calibri"/>
          <w:sz w:val="22"/>
          <w:szCs w:val="22"/>
        </w:rPr>
        <w:t xml:space="preserve"> zobowiązanych do wystawiania faktur  ustrukturyzowanych za pośrednictwem Krajowego Systemu e-Faktur (</w:t>
      </w:r>
      <w:proofErr w:type="spellStart"/>
      <w:r>
        <w:rPr>
          <w:rFonts w:ascii="Calibri" w:hAnsi="Calibri" w:cs="Calibri"/>
          <w:sz w:val="22"/>
          <w:szCs w:val="22"/>
        </w:rPr>
        <w:t>KSeF</w:t>
      </w:r>
      <w:proofErr w:type="spellEnd"/>
      <w:r>
        <w:rPr>
          <w:rFonts w:ascii="Calibri" w:hAnsi="Calibri" w:cs="Calibri"/>
          <w:sz w:val="22"/>
          <w:szCs w:val="22"/>
        </w:rPr>
        <w:t>):</w:t>
      </w:r>
    </w:p>
    <w:p w14:paraId="69BEB104" w14:textId="77777777" w:rsidR="00706045" w:rsidRDefault="00706045" w:rsidP="00706045">
      <w:pPr>
        <w:pStyle w:val="Akapitzlist"/>
        <w:ind w:left="567" w:firstLine="0"/>
        <w:rPr>
          <w:rFonts w:ascii="Calibri" w:hAnsi="Calibri" w:cs="Calibri"/>
          <w:sz w:val="22"/>
        </w:rPr>
      </w:pPr>
      <w:r>
        <w:rPr>
          <w:rFonts w:ascii="Calibri" w:hAnsi="Calibri" w:cs="Calibri"/>
          <w:sz w:val="22"/>
        </w:rPr>
        <w:t xml:space="preserve">1) </w:t>
      </w:r>
      <w:r>
        <w:rPr>
          <w:rStyle w:val="FontStyle28"/>
          <w:rFonts w:ascii="Calibri" w:eastAsiaTheme="majorEastAsia" w:hAnsi="Calibri" w:cs="Calibri"/>
        </w:rPr>
        <w:t xml:space="preserve">Przyjmujący zamówienie </w:t>
      </w:r>
      <w:r>
        <w:rPr>
          <w:rFonts w:ascii="Calibri" w:hAnsi="Calibri" w:cs="Calibri"/>
          <w:sz w:val="22"/>
        </w:rPr>
        <w:t>zobowiązuje się do wystawiania faktur wyłącznie w formie faktur ustrukturyzowanych za pośrednictwem Krajowego Systemu e-Faktur (</w:t>
      </w:r>
      <w:proofErr w:type="spellStart"/>
      <w:r>
        <w:rPr>
          <w:rFonts w:ascii="Calibri" w:hAnsi="Calibri" w:cs="Calibri"/>
          <w:sz w:val="22"/>
        </w:rPr>
        <w:t>KSeF</w:t>
      </w:r>
      <w:proofErr w:type="spellEnd"/>
      <w:r>
        <w:rPr>
          <w:rFonts w:ascii="Calibri" w:hAnsi="Calibri" w:cs="Calibri"/>
          <w:sz w:val="22"/>
        </w:rPr>
        <w:t>), zgodnie z obowiązującymi przepisami prawa.</w:t>
      </w:r>
    </w:p>
    <w:p w14:paraId="5399CA68" w14:textId="77777777" w:rsidR="00706045" w:rsidRDefault="00706045" w:rsidP="00706045">
      <w:pPr>
        <w:pStyle w:val="Akapitzlist"/>
        <w:ind w:left="567" w:firstLine="0"/>
        <w:rPr>
          <w:rFonts w:ascii="Calibri" w:hAnsi="Calibri" w:cs="Calibri"/>
          <w:sz w:val="22"/>
        </w:rPr>
      </w:pPr>
      <w:r>
        <w:rPr>
          <w:rFonts w:ascii="Calibri" w:hAnsi="Calibri" w:cs="Calibri"/>
          <w:sz w:val="22"/>
        </w:rPr>
        <w:t xml:space="preserve">2) Za dzień doręczenia faktury Udzielającemu zamówienie uznaje się dzień otrzymania faktury przez Udzielającego zamówienie w </w:t>
      </w:r>
      <w:proofErr w:type="spellStart"/>
      <w:r>
        <w:rPr>
          <w:rFonts w:ascii="Calibri" w:hAnsi="Calibri" w:cs="Calibri"/>
          <w:sz w:val="22"/>
        </w:rPr>
        <w:t>KSeF</w:t>
      </w:r>
      <w:proofErr w:type="spellEnd"/>
      <w:r>
        <w:rPr>
          <w:rFonts w:ascii="Calibri" w:hAnsi="Calibri" w:cs="Calibri"/>
          <w:sz w:val="22"/>
        </w:rPr>
        <w:t>.</w:t>
      </w:r>
    </w:p>
    <w:p w14:paraId="4DF6DD75" w14:textId="77777777" w:rsidR="00706045" w:rsidRDefault="00706045" w:rsidP="00706045">
      <w:pPr>
        <w:pStyle w:val="Akapitzlist"/>
        <w:ind w:left="567" w:firstLine="0"/>
        <w:rPr>
          <w:rFonts w:ascii="Calibri" w:hAnsi="Calibri" w:cs="Calibri"/>
          <w:sz w:val="22"/>
        </w:rPr>
      </w:pPr>
      <w:r>
        <w:rPr>
          <w:rFonts w:ascii="Calibri" w:hAnsi="Calibri" w:cs="Calibri"/>
          <w:sz w:val="22"/>
        </w:rPr>
        <w:t xml:space="preserve">3) W przypadku wystąpienia awarii systemu </w:t>
      </w:r>
      <w:proofErr w:type="spellStart"/>
      <w:r>
        <w:rPr>
          <w:rFonts w:ascii="Calibri" w:hAnsi="Calibri" w:cs="Calibri"/>
          <w:sz w:val="22"/>
        </w:rPr>
        <w:t>KSeF</w:t>
      </w:r>
      <w:proofErr w:type="spellEnd"/>
      <w:r>
        <w:rPr>
          <w:rFonts w:ascii="Calibri" w:hAnsi="Calibri" w:cs="Calibri"/>
          <w:sz w:val="22"/>
        </w:rPr>
        <w:t xml:space="preserve"> lub innych przesłanek uniemożliwiających wystawienie faktury za pośrednictwem </w:t>
      </w:r>
      <w:proofErr w:type="spellStart"/>
      <w:r>
        <w:rPr>
          <w:rFonts w:ascii="Calibri" w:hAnsi="Calibri" w:cs="Calibri"/>
          <w:sz w:val="22"/>
        </w:rPr>
        <w:t>KSeF</w:t>
      </w:r>
      <w:proofErr w:type="spellEnd"/>
      <w:r>
        <w:rPr>
          <w:rFonts w:ascii="Calibri" w:hAnsi="Calibri" w:cs="Calibri"/>
          <w:sz w:val="22"/>
        </w:rPr>
        <w:t xml:space="preserve">, </w:t>
      </w:r>
      <w:r>
        <w:rPr>
          <w:rStyle w:val="FontStyle28"/>
          <w:rFonts w:ascii="Calibri" w:eastAsiaTheme="majorEastAsia" w:hAnsi="Calibri" w:cs="Calibri"/>
        </w:rPr>
        <w:t xml:space="preserve">Przyjmujący zamówienie </w:t>
      </w:r>
      <w:r>
        <w:rPr>
          <w:rFonts w:ascii="Calibri" w:hAnsi="Calibri" w:cs="Calibri"/>
          <w:sz w:val="22"/>
        </w:rPr>
        <w:t>zobowiązany jest do niezwłocznego poinformowania Udzielającego zamówienie zgodnie z przepisami przejściowymi wynikającymi z obowiązujących aktów prawnych.</w:t>
      </w:r>
    </w:p>
    <w:p w14:paraId="129ABE01" w14:textId="77777777" w:rsidR="00706045" w:rsidRDefault="00706045" w:rsidP="00706045">
      <w:pPr>
        <w:pStyle w:val="Akapitzlist"/>
        <w:ind w:left="567" w:firstLine="0"/>
        <w:rPr>
          <w:rFonts w:ascii="Calibri" w:hAnsi="Calibri" w:cs="Calibri"/>
          <w:sz w:val="22"/>
        </w:rPr>
      </w:pPr>
      <w:r>
        <w:rPr>
          <w:rFonts w:ascii="Calibri" w:hAnsi="Calibri" w:cs="Calibri"/>
          <w:sz w:val="22"/>
        </w:rPr>
        <w:t xml:space="preserve">4) W przypadku wymaganego dołączenia do faktury załącznika/ów i innych dokumentów, </w:t>
      </w:r>
      <w:r>
        <w:rPr>
          <w:rFonts w:ascii="Calibri" w:hAnsi="Calibri" w:cs="Calibri"/>
          <w:sz w:val="22"/>
          <w:u w:val="single"/>
        </w:rPr>
        <w:t xml:space="preserve">których nie będzie można dołączyć w </w:t>
      </w:r>
      <w:proofErr w:type="spellStart"/>
      <w:r>
        <w:rPr>
          <w:rFonts w:ascii="Calibri" w:hAnsi="Calibri" w:cs="Calibri"/>
          <w:sz w:val="22"/>
          <w:u w:val="single"/>
        </w:rPr>
        <w:t>KSeF</w:t>
      </w:r>
      <w:proofErr w:type="spellEnd"/>
      <w:r>
        <w:rPr>
          <w:rFonts w:ascii="Calibri" w:hAnsi="Calibri" w:cs="Calibri"/>
          <w:sz w:val="22"/>
        </w:rPr>
        <w:t xml:space="preserve"> –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doręczenia ich na adres </w:t>
      </w:r>
      <w:hyperlink r:id="rId11" w:history="1">
        <w:r>
          <w:rPr>
            <w:rStyle w:val="Hipercze"/>
            <w:rFonts w:ascii="Calibri" w:eastAsiaTheme="majorEastAsia" w:hAnsi="Calibri" w:cs="Calibri"/>
            <w:sz w:val="22"/>
          </w:rPr>
          <w:t>dcopih@dcopih.pl</w:t>
        </w:r>
      </w:hyperlink>
      <w:r>
        <w:rPr>
          <w:rFonts w:ascii="Calibri" w:hAnsi="Calibri" w:cs="Calibri"/>
          <w:sz w:val="22"/>
        </w:rPr>
        <w:t xml:space="preserve"> z dopiskiem jakiej umowy i faktury (numer referencyjny z </w:t>
      </w:r>
      <w:proofErr w:type="spellStart"/>
      <w:r>
        <w:rPr>
          <w:rFonts w:ascii="Calibri" w:hAnsi="Calibri" w:cs="Calibri"/>
          <w:sz w:val="22"/>
        </w:rPr>
        <w:t>KSeF</w:t>
      </w:r>
      <w:proofErr w:type="spellEnd"/>
      <w:r>
        <w:rPr>
          <w:rFonts w:ascii="Calibri" w:hAnsi="Calibri" w:cs="Calibri"/>
          <w:sz w:val="22"/>
        </w:rPr>
        <w:t>) dotyczą.</w:t>
      </w:r>
    </w:p>
    <w:p w14:paraId="675E1415" w14:textId="5577E070" w:rsidR="00706045" w:rsidRPr="00B72910" w:rsidRDefault="00706045" w:rsidP="00706045">
      <w:pPr>
        <w:pStyle w:val="Tekstpodstawowy"/>
        <w:tabs>
          <w:tab w:val="left" w:pos="567"/>
        </w:tabs>
        <w:ind w:left="567"/>
        <w:rPr>
          <w:rFonts w:ascii="Calibri" w:hAnsi="Calibri" w:cs="Calibri"/>
          <w:sz w:val="22"/>
          <w:szCs w:val="22"/>
        </w:rPr>
      </w:pPr>
      <w:r>
        <w:rPr>
          <w:rFonts w:ascii="Calibri" w:hAnsi="Calibri" w:cs="Calibri"/>
          <w:sz w:val="22"/>
        </w:rPr>
        <w:t xml:space="preserve">5) Udzielający zamówienia zastrzega sobie prawo do żądania potwierdzenia wysłania faktury do </w:t>
      </w:r>
      <w:proofErr w:type="spellStart"/>
      <w:r>
        <w:rPr>
          <w:rFonts w:ascii="Calibri" w:hAnsi="Calibri" w:cs="Calibri"/>
          <w:sz w:val="22"/>
        </w:rPr>
        <w:t>KSeF</w:t>
      </w:r>
      <w:proofErr w:type="spellEnd"/>
      <w:r>
        <w:rPr>
          <w:rFonts w:ascii="Calibri" w:hAnsi="Calibri" w:cs="Calibri"/>
          <w:sz w:val="22"/>
        </w:rPr>
        <w:t xml:space="preserve"> oraz numeru referencyjnego faktury nadanego przez system.</w:t>
      </w:r>
    </w:p>
    <w:p w14:paraId="65446130" w14:textId="7B581D91" w:rsidR="00E06BDF" w:rsidRPr="00B72910" w:rsidRDefault="00E06BDF" w:rsidP="00E06BDF">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 xml:space="preserve">W przypadku uchybienia terminowi złożenia faktury przez Przyjmującego zamówienie, o którym mowa w ust. </w:t>
      </w:r>
      <w:r w:rsidR="002F4354">
        <w:rPr>
          <w:rFonts w:ascii="Calibri" w:hAnsi="Calibri" w:cs="Calibri"/>
          <w:sz w:val="22"/>
          <w:szCs w:val="22"/>
          <w:lang w:val="pl-PL"/>
        </w:rPr>
        <w:t>8</w:t>
      </w:r>
      <w:r w:rsidRPr="00B72910">
        <w:rPr>
          <w:rFonts w:ascii="Calibri" w:hAnsi="Calibri" w:cs="Calibri"/>
          <w:sz w:val="22"/>
          <w:szCs w:val="22"/>
          <w:lang w:val="pl-PL"/>
        </w:rPr>
        <w:t xml:space="preserve">, termin płatności określony w ust. </w:t>
      </w:r>
      <w:r w:rsidR="002F4354">
        <w:rPr>
          <w:rFonts w:ascii="Calibri" w:hAnsi="Calibri" w:cs="Calibri"/>
          <w:sz w:val="22"/>
          <w:szCs w:val="22"/>
          <w:lang w:val="pl-PL"/>
        </w:rPr>
        <w:t>6</w:t>
      </w:r>
      <w:r w:rsidRPr="00B72910">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0B515DC9" w14:textId="77777777" w:rsidR="00E06BDF" w:rsidRPr="00B72910" w:rsidRDefault="00E06BDF" w:rsidP="1183F2D2">
      <w:pPr>
        <w:pStyle w:val="Tekstpodstawowy"/>
        <w:numPr>
          <w:ilvl w:val="0"/>
          <w:numId w:val="13"/>
        </w:numPr>
        <w:tabs>
          <w:tab w:val="left" w:pos="567"/>
        </w:tabs>
        <w:ind w:left="567" w:hanging="567"/>
        <w:rPr>
          <w:rFonts w:ascii="Calibri" w:hAnsi="Calibri" w:cs="Calibri"/>
          <w:sz w:val="22"/>
          <w:szCs w:val="22"/>
          <w:lang w:val="en-US"/>
        </w:rPr>
      </w:pPr>
      <w:proofErr w:type="spellStart"/>
      <w:r w:rsidRPr="1183F2D2">
        <w:rPr>
          <w:rFonts w:ascii="Calibri" w:hAnsi="Calibri" w:cs="Calibri"/>
          <w:sz w:val="22"/>
          <w:szCs w:val="22"/>
          <w:lang w:val="en-US"/>
        </w:rPr>
        <w:t>Udzielający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zobowiązuje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się</w:t>
      </w:r>
      <w:proofErr w:type="spellEnd"/>
      <w:r w:rsidRPr="1183F2D2">
        <w:rPr>
          <w:rFonts w:ascii="Calibri" w:hAnsi="Calibri" w:cs="Calibri"/>
          <w:sz w:val="22"/>
          <w:szCs w:val="22"/>
          <w:lang w:val="en-US"/>
        </w:rPr>
        <w:t xml:space="preserve"> do </w:t>
      </w:r>
      <w:proofErr w:type="spellStart"/>
      <w:r w:rsidRPr="1183F2D2">
        <w:rPr>
          <w:rFonts w:ascii="Calibri" w:hAnsi="Calibri" w:cs="Calibri"/>
          <w:sz w:val="22"/>
          <w:szCs w:val="22"/>
          <w:lang w:val="en-US"/>
        </w:rPr>
        <w:t>terminowej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zapłaty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wynagrodzenia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rzecz</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Przyjmującego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pod </w:t>
      </w:r>
      <w:proofErr w:type="spellStart"/>
      <w:r w:rsidRPr="1183F2D2">
        <w:rPr>
          <w:rFonts w:ascii="Calibri" w:hAnsi="Calibri" w:cs="Calibri"/>
          <w:sz w:val="22"/>
          <w:szCs w:val="22"/>
          <w:lang w:val="en-US"/>
        </w:rPr>
        <w:t>warunkiem</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złożenia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prawidłowej</w:t>
      </w:r>
      <w:proofErr w:type="spellEnd"/>
      <w:r w:rsidRPr="1183F2D2">
        <w:rPr>
          <w:rFonts w:ascii="Calibri" w:hAnsi="Calibri" w:cs="Calibri"/>
          <w:sz w:val="22"/>
          <w:szCs w:val="22"/>
          <w:lang w:val="en-US"/>
        </w:rPr>
        <w:t xml:space="preserve"> i </w:t>
      </w:r>
      <w:proofErr w:type="spellStart"/>
      <w:r w:rsidRPr="1183F2D2">
        <w:rPr>
          <w:rFonts w:ascii="Calibri" w:hAnsi="Calibri" w:cs="Calibri"/>
          <w:sz w:val="22"/>
          <w:szCs w:val="22"/>
          <w:lang w:val="en-US"/>
        </w:rPr>
        <w:t>kompletnej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faktury</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przypadku</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nieuzasadnionego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opóźnienia</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zapłacie</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wynagrodzenia</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Przyjmujący</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zamówienie</w:t>
      </w:r>
      <w:proofErr w:type="spellEnd"/>
      <w:r w:rsidRPr="1183F2D2">
        <w:rPr>
          <w:rFonts w:ascii="Calibri" w:hAnsi="Calibri" w:cs="Calibri"/>
          <w:sz w:val="22"/>
          <w:szCs w:val="22"/>
          <w:lang w:val="en-US"/>
        </w:rPr>
        <w:t xml:space="preserve"> będzie </w:t>
      </w:r>
      <w:proofErr w:type="spellStart"/>
      <w:r w:rsidRPr="1183F2D2">
        <w:rPr>
          <w:rFonts w:ascii="Calibri" w:hAnsi="Calibri" w:cs="Calibri"/>
          <w:sz w:val="22"/>
          <w:szCs w:val="22"/>
          <w:lang w:val="en-US"/>
        </w:rPr>
        <w:t>miał</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prawo</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naliczyć</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odsetki</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wysokości</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ustawowej</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zgodnie</w:t>
      </w:r>
      <w:proofErr w:type="spellEnd"/>
      <w:r w:rsidRPr="1183F2D2">
        <w:rPr>
          <w:rFonts w:ascii="Calibri" w:hAnsi="Calibri" w:cs="Calibri"/>
          <w:sz w:val="22"/>
          <w:szCs w:val="22"/>
          <w:lang w:val="en-US"/>
        </w:rPr>
        <w:t xml:space="preserve"> z </w:t>
      </w:r>
      <w:proofErr w:type="spellStart"/>
      <w:r w:rsidRPr="1183F2D2">
        <w:rPr>
          <w:rFonts w:ascii="Calibri" w:hAnsi="Calibri" w:cs="Calibri"/>
          <w:sz w:val="22"/>
          <w:szCs w:val="22"/>
          <w:lang w:val="en-US"/>
        </w:rPr>
        <w:t>ustawą</w:t>
      </w:r>
      <w:proofErr w:type="spellEnd"/>
      <w:r w:rsidRPr="1183F2D2">
        <w:rPr>
          <w:rFonts w:ascii="Calibri" w:hAnsi="Calibri" w:cs="Calibri"/>
          <w:sz w:val="22"/>
          <w:szCs w:val="22"/>
          <w:lang w:val="en-US"/>
        </w:rPr>
        <w:t xml:space="preserve"> o </w:t>
      </w:r>
      <w:proofErr w:type="spellStart"/>
      <w:r w:rsidRPr="1183F2D2">
        <w:rPr>
          <w:rFonts w:ascii="Calibri" w:hAnsi="Calibri" w:cs="Calibri"/>
          <w:sz w:val="22"/>
          <w:szCs w:val="22"/>
          <w:lang w:val="en-US"/>
        </w:rPr>
        <w:t>terminach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zapłaty</w:t>
      </w:r>
      <w:proofErr w:type="spellEnd"/>
      <w:r w:rsidRPr="1183F2D2">
        <w:rPr>
          <w:rFonts w:ascii="Calibri" w:hAnsi="Calibri" w:cs="Calibri"/>
          <w:sz w:val="22"/>
          <w:szCs w:val="22"/>
          <w:lang w:val="en-US"/>
        </w:rPr>
        <w:t xml:space="preserve"> w </w:t>
      </w:r>
      <w:proofErr w:type="spellStart"/>
      <w:r w:rsidRPr="1183F2D2">
        <w:rPr>
          <w:rFonts w:ascii="Calibri" w:hAnsi="Calibri" w:cs="Calibri"/>
          <w:sz w:val="22"/>
          <w:szCs w:val="22"/>
          <w:lang w:val="en-US"/>
        </w:rPr>
        <w:t>transakcjach</w:t>
      </w:r>
      <w:proofErr w:type="spellEnd"/>
      <w:r w:rsidRPr="1183F2D2">
        <w:rPr>
          <w:rFonts w:ascii="Calibri" w:hAnsi="Calibri" w:cs="Calibri"/>
          <w:sz w:val="22"/>
          <w:szCs w:val="22"/>
          <w:lang w:val="en-US"/>
        </w:rPr>
        <w:t xml:space="preserve"> </w:t>
      </w:r>
      <w:proofErr w:type="spellStart"/>
      <w:r w:rsidRPr="1183F2D2">
        <w:rPr>
          <w:rFonts w:ascii="Calibri" w:hAnsi="Calibri" w:cs="Calibri"/>
          <w:sz w:val="22"/>
          <w:szCs w:val="22"/>
          <w:lang w:val="en-US"/>
        </w:rPr>
        <w:t>handlowych</w:t>
      </w:r>
      <w:proofErr w:type="spellEnd"/>
      <w:r w:rsidRPr="1183F2D2">
        <w:rPr>
          <w:rFonts w:ascii="Calibri" w:hAnsi="Calibri" w:cs="Calibri"/>
          <w:sz w:val="22"/>
          <w:szCs w:val="22"/>
          <w:lang w:val="en-US"/>
        </w:rPr>
        <w:t>.</w:t>
      </w:r>
    </w:p>
    <w:p w14:paraId="4B879859" w14:textId="77777777" w:rsidR="00E06BDF" w:rsidRPr="00E06BDF" w:rsidRDefault="00E06BDF" w:rsidP="00E06BDF">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6A9AE02B" w14:textId="77777777" w:rsidR="00E06BDF" w:rsidRPr="001F5DB3" w:rsidRDefault="00E06BDF" w:rsidP="00E06BDF">
      <w:pPr>
        <w:pStyle w:val="Tekstpodstawowy"/>
        <w:tabs>
          <w:tab w:val="left" w:pos="567"/>
        </w:tabs>
        <w:ind w:left="567"/>
        <w:rPr>
          <w:rFonts w:ascii="Calibri" w:hAnsi="Calibri" w:cs="Calibri"/>
          <w:sz w:val="22"/>
          <w:szCs w:val="22"/>
        </w:rPr>
      </w:pPr>
    </w:p>
    <w:p w14:paraId="2BEC6E3E" w14:textId="77777777" w:rsidR="00E06BDF" w:rsidRPr="00B72910" w:rsidRDefault="00E06BDF" w:rsidP="00E06BDF">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284E072F" w14:textId="77777777" w:rsidR="00E06BDF" w:rsidRPr="006B0269" w:rsidRDefault="00E06BDF" w:rsidP="00E06BDF">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54765490" w14:textId="77777777" w:rsidR="00E06BDF" w:rsidRPr="00B72910" w:rsidRDefault="00E06BDF" w:rsidP="00E06BDF">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5A9704E2" w14:textId="77777777" w:rsidR="00E06BDF" w:rsidRPr="00B72910" w:rsidRDefault="00E06BDF" w:rsidP="00E06BDF">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19-20 umowy. </w:t>
      </w:r>
    </w:p>
    <w:p w14:paraId="6EA33381" w14:textId="77777777" w:rsidR="00E06BDF" w:rsidRPr="00E06BDF" w:rsidRDefault="00E06BDF" w:rsidP="00E06BDF">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 (pisemnie lub mailowo) przerwy w udzielaniu świadczeń.</w:t>
      </w:r>
    </w:p>
    <w:p w14:paraId="7A1FB552" w14:textId="77777777" w:rsidR="00E06BDF" w:rsidRPr="001F5DB3" w:rsidRDefault="00E06BDF" w:rsidP="00E06BDF">
      <w:pPr>
        <w:pStyle w:val="Tekstpodstawowy"/>
        <w:ind w:left="567"/>
        <w:rPr>
          <w:rFonts w:ascii="Calibri" w:hAnsi="Calibri" w:cs="Calibri"/>
          <w:sz w:val="22"/>
          <w:szCs w:val="22"/>
        </w:rPr>
      </w:pPr>
    </w:p>
    <w:p w14:paraId="05FBE12A" w14:textId="77777777" w:rsidR="00E06BDF" w:rsidRPr="0046444F" w:rsidRDefault="00E06BDF" w:rsidP="00E06BDF">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2AF9C121" w14:textId="77777777" w:rsidR="00E06BDF" w:rsidRPr="0046444F" w:rsidRDefault="00E06BDF" w:rsidP="00E06BDF">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4A72E3A8" w14:textId="394584D6" w:rsidR="00E06BDF" w:rsidRPr="0046444F" w:rsidRDefault="00E06BDF" w:rsidP="00E06BDF">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00CB32C8">
        <w:rPr>
          <w:rFonts w:ascii="Calibri" w:hAnsi="Calibri" w:cs="Calibri"/>
          <w:b/>
          <w:bCs/>
          <w:sz w:val="22"/>
        </w:rPr>
        <w:t>…………….</w:t>
      </w:r>
      <w:r>
        <w:rPr>
          <w:rFonts w:ascii="Calibri" w:hAnsi="Calibri" w:cs="Calibri"/>
          <w:b/>
          <w:bCs/>
          <w:sz w:val="22"/>
        </w:rPr>
        <w:t>202</w:t>
      </w:r>
      <w:r w:rsidR="00CB32C8">
        <w:rPr>
          <w:rFonts w:ascii="Calibri" w:hAnsi="Calibri" w:cs="Calibri"/>
          <w:b/>
          <w:bCs/>
          <w:sz w:val="22"/>
        </w:rPr>
        <w:t>6</w:t>
      </w:r>
      <w:r w:rsidRPr="0046444F">
        <w:rPr>
          <w:rFonts w:ascii="Calibri" w:hAnsi="Calibri" w:cs="Calibri"/>
          <w:b/>
          <w:bCs/>
          <w:sz w:val="22"/>
        </w:rPr>
        <w:t xml:space="preserve"> r. do </w:t>
      </w:r>
      <w:r w:rsidR="00CB32C8">
        <w:rPr>
          <w:rFonts w:ascii="Calibri" w:hAnsi="Calibri" w:cs="Calibri"/>
          <w:b/>
          <w:bCs/>
          <w:sz w:val="22"/>
        </w:rPr>
        <w:t xml:space="preserve">31.05.2028 </w:t>
      </w:r>
      <w:r w:rsidRPr="0046444F">
        <w:rPr>
          <w:rFonts w:ascii="Calibri" w:hAnsi="Calibri" w:cs="Calibri"/>
          <w:b/>
          <w:bCs/>
          <w:sz w:val="22"/>
        </w:rPr>
        <w:t>r.</w:t>
      </w:r>
    </w:p>
    <w:p w14:paraId="3494879D" w14:textId="77777777" w:rsidR="00E06BDF" w:rsidRPr="00B72910" w:rsidRDefault="00E06BDF" w:rsidP="00E06BDF">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lastRenderedPageBreak/>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412354DF" w14:textId="77777777" w:rsidR="00E06BDF" w:rsidRPr="00B72910" w:rsidRDefault="00E06BDF" w:rsidP="00E06BDF">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037BC9C1"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3EF7A351"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3D4128BA"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07C43A4B"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0DFD171B"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416C21B4"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6C55C763"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31CF085E"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6E80CB19"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5DFC6CD3"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37E7C67A"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51B5F868"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4D078F90"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361B62BA" w14:textId="77777777" w:rsidR="00E06BDF" w:rsidRPr="00B72910" w:rsidRDefault="00E06BDF" w:rsidP="00E06BDF">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53A74420" w14:textId="77777777" w:rsidR="00E06BDF" w:rsidRPr="00B72910" w:rsidRDefault="00E06BDF" w:rsidP="00E06BDF">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52ED4F33" w14:textId="77777777" w:rsidR="00E06BDF" w:rsidRPr="00B72910" w:rsidRDefault="00E06BDF" w:rsidP="00E06BDF">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75042D9E" w14:textId="77777777" w:rsidR="00E06BDF" w:rsidRPr="00B72910" w:rsidRDefault="00E06BDF" w:rsidP="00E06BDF">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3C56FB4A" w14:textId="77777777" w:rsidR="00E06BDF" w:rsidRPr="00B72910" w:rsidRDefault="00E06BDF" w:rsidP="00E06BDF">
      <w:pPr>
        <w:tabs>
          <w:tab w:val="left" w:pos="180"/>
        </w:tabs>
        <w:spacing w:after="0"/>
        <w:ind w:left="0" w:right="0" w:firstLine="0"/>
        <w:rPr>
          <w:rFonts w:ascii="Calibri" w:hAnsi="Calibri" w:cs="Calibri"/>
          <w:sz w:val="22"/>
        </w:rPr>
      </w:pPr>
    </w:p>
    <w:p w14:paraId="6FF30725" w14:textId="77777777" w:rsidR="00E06BDF" w:rsidRPr="00B72910" w:rsidRDefault="00E06BDF" w:rsidP="00E06BDF">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5965F84C" w14:textId="77777777" w:rsidR="00E06BDF" w:rsidRPr="006B0269" w:rsidRDefault="00E06BDF" w:rsidP="00E06BDF">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37F35E24" w14:textId="77777777" w:rsidR="00E06BDF" w:rsidRPr="00B72910" w:rsidRDefault="00E06BDF" w:rsidP="00E06BDF">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0E6F5F73" w14:textId="77777777" w:rsidR="00E06BDF" w:rsidRPr="00B72910" w:rsidRDefault="00E06BDF" w:rsidP="00E06BDF">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61AD867B" w14:textId="77777777" w:rsidR="00E06BDF" w:rsidRPr="00B72910" w:rsidRDefault="00E06BDF" w:rsidP="00E06BDF">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lastRenderedPageBreak/>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590D165E" w14:textId="77777777" w:rsidR="00E06BDF" w:rsidRPr="00B72910" w:rsidRDefault="00E06BDF" w:rsidP="00E06BDF">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661FED63" w14:textId="77777777" w:rsidR="00E06BDF" w:rsidRPr="00B72910" w:rsidRDefault="00E06BDF" w:rsidP="00E06BDF">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71E2D59D" w14:textId="77777777" w:rsidR="00E06BDF" w:rsidRPr="00B72910" w:rsidRDefault="00E06BDF" w:rsidP="00E06BDF">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629E265" w14:textId="77777777" w:rsidR="00E06BDF" w:rsidRPr="00B72910" w:rsidRDefault="00E06BDF" w:rsidP="00E06BDF">
      <w:pPr>
        <w:pStyle w:val="Style6"/>
        <w:widowControl/>
        <w:spacing w:line="240" w:lineRule="auto"/>
        <w:jc w:val="center"/>
        <w:rPr>
          <w:rFonts w:ascii="Calibri" w:hAnsi="Calibri" w:cs="Calibri"/>
          <w:sz w:val="22"/>
          <w:szCs w:val="22"/>
        </w:rPr>
      </w:pPr>
    </w:p>
    <w:p w14:paraId="2FDF07FF" w14:textId="77777777" w:rsidR="00E06BDF" w:rsidRDefault="00E06BDF" w:rsidP="00E06BDF">
      <w:pPr>
        <w:pStyle w:val="Style6"/>
        <w:widowControl/>
        <w:spacing w:line="240" w:lineRule="auto"/>
        <w:jc w:val="center"/>
        <w:rPr>
          <w:rStyle w:val="FontStyle28"/>
          <w:rFonts w:ascii="Calibri" w:hAnsi="Calibri" w:cs="Calibri"/>
          <w:b/>
        </w:rPr>
      </w:pPr>
    </w:p>
    <w:p w14:paraId="1A428A2C" w14:textId="77777777" w:rsidR="00E06BDF" w:rsidRPr="00B72910" w:rsidRDefault="00E06BDF" w:rsidP="00E06BDF">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05BB66DF" w14:textId="77777777" w:rsidR="00E06BDF" w:rsidRPr="00B72910" w:rsidRDefault="00E06BDF" w:rsidP="00E06BDF">
      <w:pPr>
        <w:pStyle w:val="Style7"/>
        <w:widowControl/>
        <w:jc w:val="center"/>
        <w:rPr>
          <w:rFonts w:ascii="Calibri" w:hAnsi="Calibri" w:cs="Calibri"/>
          <w:sz w:val="22"/>
          <w:szCs w:val="22"/>
        </w:rPr>
      </w:pPr>
      <w:r w:rsidRPr="00B72910">
        <w:rPr>
          <w:rStyle w:val="FontStyle24"/>
          <w:rFonts w:ascii="Calibri" w:hAnsi="Calibri" w:cs="Calibri"/>
          <w:sz w:val="22"/>
          <w:szCs w:val="22"/>
        </w:rPr>
        <w:t>Kary umowne</w:t>
      </w:r>
    </w:p>
    <w:p w14:paraId="016624ED"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46A33625"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7E60FD0F"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69D92906"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4B07BFB1"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0351D474"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75500FDF"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B7DE4E3" w14:textId="77777777" w:rsidR="00E06BDF" w:rsidRPr="00B72910" w:rsidRDefault="00E06BDF" w:rsidP="00E06BDF">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47C2A138"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10AFC97F" w14:textId="77777777" w:rsidR="00E06BDF" w:rsidRPr="00B72910" w:rsidRDefault="00E06BDF" w:rsidP="00E06BDF">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42D1D30C"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69A38E6" w14:textId="77777777" w:rsidR="00E06BDF" w:rsidRPr="00B72910" w:rsidRDefault="00E06BDF" w:rsidP="00E06BDF">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6585723F"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bCs/>
          <w:sz w:val="22"/>
        </w:rPr>
        <w:lastRenderedPageBreak/>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4B7CB88C"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0AC0AEA6"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1CF8DD57"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12500D94"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bCs/>
          <w:sz w:val="22"/>
        </w:rPr>
        <w:t>Przyjmujący zamówienie wyraża zgodę na potrącenie należnych kar umownych z przysługującego mu wynagrodzenia.</w:t>
      </w:r>
    </w:p>
    <w:p w14:paraId="2425985F" w14:textId="77777777" w:rsidR="00E06BDF" w:rsidRPr="00B72910" w:rsidRDefault="00E06BDF" w:rsidP="00E06BDF">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5153316D" w14:textId="77777777" w:rsidR="00E06BDF" w:rsidRPr="00B72910" w:rsidRDefault="00E06BDF" w:rsidP="00E06BDF">
      <w:pPr>
        <w:spacing w:after="0"/>
        <w:ind w:left="0" w:right="0" w:firstLine="0"/>
        <w:rPr>
          <w:rFonts w:ascii="Calibri" w:eastAsia="Calibri" w:hAnsi="Calibri" w:cs="Calibri"/>
          <w:bCs/>
          <w:sz w:val="22"/>
          <w:lang w:eastAsia="en-US"/>
        </w:rPr>
      </w:pPr>
    </w:p>
    <w:p w14:paraId="7F9C1649" w14:textId="77777777" w:rsidR="00E06BDF" w:rsidRDefault="00E06BDF" w:rsidP="00E06BDF">
      <w:pPr>
        <w:pStyle w:val="Style6"/>
        <w:widowControl/>
        <w:spacing w:line="240" w:lineRule="auto"/>
        <w:jc w:val="center"/>
        <w:rPr>
          <w:rStyle w:val="FontStyle28"/>
          <w:rFonts w:ascii="Calibri" w:hAnsi="Calibri" w:cs="Calibri"/>
          <w:b/>
        </w:rPr>
      </w:pPr>
    </w:p>
    <w:p w14:paraId="739B9F9C" w14:textId="77777777" w:rsidR="00E06BDF" w:rsidRPr="00B72910" w:rsidRDefault="00E06BDF" w:rsidP="00E06BDF">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34471E55" w14:textId="77777777" w:rsidR="00E06BDF" w:rsidRPr="00B72910" w:rsidRDefault="00E06BDF" w:rsidP="00E06BDF">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276363B2" w14:textId="77777777" w:rsidR="00E06BDF" w:rsidRPr="00B72910" w:rsidRDefault="00E06BDF" w:rsidP="00E06BDF">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2AF45BB6" w14:textId="77777777" w:rsidR="00E06BDF" w:rsidRPr="00B72910" w:rsidRDefault="00E06BDF" w:rsidP="00E06BDF">
      <w:pPr>
        <w:pStyle w:val="Style6"/>
        <w:widowControl/>
        <w:spacing w:line="240" w:lineRule="auto"/>
        <w:rPr>
          <w:rFonts w:ascii="Calibri" w:hAnsi="Calibri" w:cs="Calibri"/>
          <w:sz w:val="22"/>
          <w:szCs w:val="22"/>
        </w:rPr>
      </w:pPr>
    </w:p>
    <w:p w14:paraId="7B6F29DC" w14:textId="77777777" w:rsidR="00E06BDF" w:rsidRPr="00B72910" w:rsidRDefault="00E06BDF" w:rsidP="00E06BDF">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72A5C778" w14:textId="77777777" w:rsidR="00E06BDF" w:rsidRPr="00B72910" w:rsidRDefault="00E06BDF" w:rsidP="00E06BDF">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5CE22BD2" w14:textId="77777777" w:rsidR="00E06BDF" w:rsidRPr="00B72910" w:rsidRDefault="00E06BDF" w:rsidP="00E06BDF">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6BB80069" w14:textId="77777777" w:rsidR="00E06BDF" w:rsidRPr="00B72910" w:rsidRDefault="00E06BDF" w:rsidP="00E06BDF">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0CF4B648" w14:textId="77777777" w:rsidR="00E06BDF" w:rsidRPr="00B72910" w:rsidRDefault="00E06BDF" w:rsidP="00E06BDF">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23019EA2" w14:textId="77777777" w:rsidR="00E06BDF" w:rsidRPr="00296FA4" w:rsidRDefault="00E06BDF" w:rsidP="00E06BDF">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102F625B" w14:textId="77777777" w:rsidR="00E06BDF" w:rsidRPr="00296FA4" w:rsidRDefault="00E06BDF" w:rsidP="00E06BDF">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04DCE4B3" w14:textId="77777777" w:rsidR="00E06BDF" w:rsidRPr="00B72910" w:rsidRDefault="00E06BDF" w:rsidP="00E06BDF">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293E5DE0" w14:textId="77777777" w:rsidR="00E06BDF" w:rsidRPr="00B72910" w:rsidRDefault="00E06BDF" w:rsidP="00E06BDF">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58A432B7" w14:textId="77777777" w:rsidR="00E06BDF" w:rsidRPr="00B72910" w:rsidRDefault="00E06BDF" w:rsidP="00E06BDF">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2E3A763E" w14:textId="77777777" w:rsidR="00E06BDF" w:rsidRPr="00B72910" w:rsidRDefault="00E06BDF" w:rsidP="00E06BDF">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13D6E13F" w14:textId="77777777" w:rsidR="00E06BDF" w:rsidRDefault="00E06BDF" w:rsidP="00E06BDF">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58BF49F" w14:textId="77777777" w:rsidR="00E06BDF" w:rsidRPr="00B72910" w:rsidRDefault="00E06BDF" w:rsidP="00E06BDF">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55343D38" w14:textId="77777777" w:rsidR="00E06BDF" w:rsidRPr="00B72910" w:rsidRDefault="00E06BDF" w:rsidP="00E06BDF">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501D75CB" w14:textId="77777777" w:rsidR="00E06BDF" w:rsidRPr="00B72910" w:rsidRDefault="00E06BDF" w:rsidP="00E06BDF">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153CCE88" w14:textId="77777777" w:rsidR="00E06BDF" w:rsidRDefault="00E06BDF" w:rsidP="00E06BDF">
      <w:pPr>
        <w:pStyle w:val="Style10"/>
        <w:widowControl/>
        <w:tabs>
          <w:tab w:val="left" w:pos="230"/>
        </w:tabs>
        <w:rPr>
          <w:rFonts w:ascii="Calibri" w:hAnsi="Calibri" w:cs="Calibri"/>
          <w:sz w:val="22"/>
          <w:szCs w:val="22"/>
        </w:rPr>
      </w:pPr>
    </w:p>
    <w:p w14:paraId="58CBEC74" w14:textId="77777777" w:rsidR="00E06BDF" w:rsidRDefault="00E06BDF" w:rsidP="00E06BDF">
      <w:pPr>
        <w:pStyle w:val="Style10"/>
        <w:widowControl/>
        <w:tabs>
          <w:tab w:val="left" w:pos="230"/>
        </w:tabs>
        <w:rPr>
          <w:rFonts w:ascii="Calibri" w:hAnsi="Calibri" w:cs="Calibri"/>
          <w:sz w:val="22"/>
          <w:szCs w:val="22"/>
        </w:rPr>
      </w:pPr>
    </w:p>
    <w:p w14:paraId="223B0F0F" w14:textId="77777777" w:rsidR="00E06BDF" w:rsidRPr="00B72910" w:rsidRDefault="00E06BDF" w:rsidP="00E06BDF">
      <w:pPr>
        <w:pStyle w:val="Style10"/>
        <w:widowControl/>
        <w:tabs>
          <w:tab w:val="left" w:pos="230"/>
        </w:tabs>
        <w:rPr>
          <w:rFonts w:ascii="Calibri" w:hAnsi="Calibri" w:cs="Calibri"/>
          <w:sz w:val="22"/>
          <w:szCs w:val="22"/>
        </w:rPr>
      </w:pPr>
    </w:p>
    <w:p w14:paraId="4EBD8206"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sz w:val="22"/>
        </w:rPr>
        <w:t xml:space="preserve">                               ……………………………………..                                                  …………………………………….</w:t>
      </w:r>
    </w:p>
    <w:p w14:paraId="5731F645"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32C1A9F5" w14:textId="77777777" w:rsidR="00E06BDF" w:rsidRPr="00B72910" w:rsidRDefault="00E06BDF" w:rsidP="00E06BDF">
      <w:pPr>
        <w:spacing w:after="0"/>
        <w:ind w:left="0" w:right="0" w:firstLine="0"/>
        <w:jc w:val="left"/>
        <w:rPr>
          <w:rFonts w:ascii="Calibri" w:hAnsi="Calibri" w:cs="Calibri"/>
          <w:b/>
          <w:sz w:val="22"/>
        </w:rPr>
      </w:pPr>
    </w:p>
    <w:p w14:paraId="4AA1DD44" w14:textId="77777777" w:rsidR="00E06BDF" w:rsidRDefault="00E06BDF" w:rsidP="00E06BDF">
      <w:pPr>
        <w:spacing w:after="0"/>
        <w:ind w:left="0" w:right="0" w:firstLine="0"/>
        <w:jc w:val="left"/>
        <w:rPr>
          <w:rFonts w:ascii="Calibri" w:hAnsi="Calibri" w:cs="Calibri"/>
          <w:b/>
          <w:sz w:val="22"/>
        </w:rPr>
      </w:pPr>
    </w:p>
    <w:p w14:paraId="3EB25B8F" w14:textId="77777777" w:rsidR="00E06BDF" w:rsidRDefault="00E06BDF" w:rsidP="00E06BDF">
      <w:pPr>
        <w:spacing w:after="0"/>
        <w:ind w:left="0" w:right="0" w:firstLine="0"/>
        <w:jc w:val="left"/>
        <w:rPr>
          <w:rFonts w:ascii="Calibri" w:hAnsi="Calibri" w:cs="Calibri"/>
          <w:b/>
          <w:sz w:val="22"/>
        </w:rPr>
      </w:pPr>
    </w:p>
    <w:p w14:paraId="5B6F5F54" w14:textId="77777777" w:rsidR="00E06BDF" w:rsidRDefault="00E06BDF" w:rsidP="00E06BDF">
      <w:pPr>
        <w:spacing w:after="0"/>
        <w:ind w:left="0" w:right="0" w:firstLine="0"/>
        <w:jc w:val="left"/>
        <w:rPr>
          <w:rFonts w:ascii="Calibri" w:hAnsi="Calibri" w:cs="Calibri"/>
          <w:b/>
          <w:sz w:val="22"/>
        </w:rPr>
      </w:pPr>
    </w:p>
    <w:p w14:paraId="5AA9064F" w14:textId="77777777" w:rsidR="00E06BDF" w:rsidRDefault="00E06BDF" w:rsidP="00E06BDF">
      <w:pPr>
        <w:spacing w:after="0"/>
        <w:ind w:left="0" w:right="0" w:firstLine="0"/>
        <w:jc w:val="left"/>
        <w:rPr>
          <w:rFonts w:ascii="Calibri" w:hAnsi="Calibri" w:cs="Calibri"/>
          <w:b/>
          <w:sz w:val="22"/>
        </w:rPr>
      </w:pPr>
    </w:p>
    <w:p w14:paraId="2163FB03" w14:textId="77777777" w:rsidR="00E06BDF" w:rsidRDefault="00E06BDF" w:rsidP="00E06BDF">
      <w:pPr>
        <w:spacing w:after="0"/>
        <w:ind w:left="0" w:right="0" w:firstLine="0"/>
        <w:jc w:val="left"/>
        <w:rPr>
          <w:rFonts w:ascii="Calibri" w:hAnsi="Calibri" w:cs="Calibri"/>
          <w:b/>
          <w:sz w:val="22"/>
        </w:rPr>
      </w:pPr>
    </w:p>
    <w:p w14:paraId="13A174AA" w14:textId="77777777" w:rsidR="00E06BDF" w:rsidRDefault="00E06BDF" w:rsidP="00E06BDF">
      <w:pPr>
        <w:spacing w:after="0"/>
        <w:ind w:left="0" w:right="0" w:firstLine="0"/>
        <w:jc w:val="left"/>
        <w:rPr>
          <w:rFonts w:ascii="Calibri" w:hAnsi="Calibri" w:cs="Calibri"/>
          <w:b/>
          <w:sz w:val="22"/>
        </w:rPr>
      </w:pPr>
    </w:p>
    <w:p w14:paraId="340557AE"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4C017159"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6E663394"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sz w:val="22"/>
        </w:rPr>
        <w:t>nr 2 – Polisa OC i NNW</w:t>
      </w:r>
    </w:p>
    <w:p w14:paraId="61D5A335" w14:textId="77777777" w:rsidR="00E06BDF" w:rsidRPr="00B72910" w:rsidRDefault="00E06BDF" w:rsidP="00E06BDF">
      <w:pPr>
        <w:spacing w:after="0"/>
        <w:ind w:left="0" w:right="0" w:firstLine="0"/>
        <w:jc w:val="left"/>
        <w:rPr>
          <w:rFonts w:ascii="Calibri" w:hAnsi="Calibri" w:cs="Calibri"/>
          <w:sz w:val="22"/>
        </w:rPr>
      </w:pPr>
      <w:r w:rsidRPr="00B72910">
        <w:rPr>
          <w:rFonts w:ascii="Calibri" w:hAnsi="Calibri" w:cs="Calibri"/>
          <w:b/>
          <w:sz w:val="22"/>
        </w:rPr>
        <w:t>nr 3 – Badania lekarskie</w:t>
      </w:r>
    </w:p>
    <w:p w14:paraId="5BE31E90" w14:textId="77777777" w:rsidR="00E06BDF" w:rsidRPr="00B72910" w:rsidRDefault="00E06BDF" w:rsidP="00E06BDF">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3318733F" w14:textId="77777777" w:rsidR="00E06BDF" w:rsidRPr="00B72910" w:rsidRDefault="00E06BDF" w:rsidP="00E06BDF">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4C0A182B" w14:textId="77777777" w:rsidR="00E06BDF" w:rsidRPr="00B72910" w:rsidRDefault="00E06BDF" w:rsidP="00E06BDF">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311F694B" w14:textId="77777777" w:rsidR="0059116C" w:rsidRDefault="0059116C"/>
    <w:sectPr w:rsidR="0059116C" w:rsidSect="00E06BDF">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751C6" w14:textId="77777777" w:rsidR="00D46492" w:rsidRDefault="00D46492">
      <w:pPr>
        <w:spacing w:after="0"/>
      </w:pPr>
      <w:r>
        <w:separator/>
      </w:r>
    </w:p>
  </w:endnote>
  <w:endnote w:type="continuationSeparator" w:id="0">
    <w:p w14:paraId="730D8084" w14:textId="77777777" w:rsidR="00D46492" w:rsidRDefault="00D464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E131F" w14:textId="77777777" w:rsidR="00E06BDF" w:rsidRPr="009544A1" w:rsidRDefault="00E06BDF">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60405C82" w14:textId="77777777" w:rsidR="00E06BDF" w:rsidRPr="009544A1" w:rsidRDefault="00E06BDF">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37019" w14:textId="77777777" w:rsidR="00D46492" w:rsidRDefault="00D46492">
      <w:pPr>
        <w:spacing w:after="0"/>
      </w:pPr>
      <w:r>
        <w:separator/>
      </w:r>
    </w:p>
  </w:footnote>
  <w:footnote w:type="continuationSeparator" w:id="0">
    <w:p w14:paraId="21D88D27" w14:textId="77777777" w:rsidR="00D46492" w:rsidRDefault="00D4649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 w:numId="20" w16cid:durableId="14472639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BDF"/>
    <w:rsid w:val="00096EE0"/>
    <w:rsid w:val="001340EE"/>
    <w:rsid w:val="001B1BE7"/>
    <w:rsid w:val="001C0FD1"/>
    <w:rsid w:val="001F4B17"/>
    <w:rsid w:val="00223A3C"/>
    <w:rsid w:val="0025339A"/>
    <w:rsid w:val="0026115E"/>
    <w:rsid w:val="00271309"/>
    <w:rsid w:val="002A3FFA"/>
    <w:rsid w:val="002A4289"/>
    <w:rsid w:val="002F4354"/>
    <w:rsid w:val="003641B5"/>
    <w:rsid w:val="003801EC"/>
    <w:rsid w:val="003A31A2"/>
    <w:rsid w:val="004165D0"/>
    <w:rsid w:val="004900DE"/>
    <w:rsid w:val="0059116C"/>
    <w:rsid w:val="005B3D9D"/>
    <w:rsid w:val="00627BE1"/>
    <w:rsid w:val="00630829"/>
    <w:rsid w:val="00653A2D"/>
    <w:rsid w:val="0066468B"/>
    <w:rsid w:val="006D542F"/>
    <w:rsid w:val="006E7AD3"/>
    <w:rsid w:val="00706045"/>
    <w:rsid w:val="007312CF"/>
    <w:rsid w:val="00737DDE"/>
    <w:rsid w:val="007865FB"/>
    <w:rsid w:val="007C1C0D"/>
    <w:rsid w:val="008203BB"/>
    <w:rsid w:val="008A2AA0"/>
    <w:rsid w:val="00912E29"/>
    <w:rsid w:val="00926A9F"/>
    <w:rsid w:val="00953A8C"/>
    <w:rsid w:val="009D361D"/>
    <w:rsid w:val="009E490F"/>
    <w:rsid w:val="00AA339F"/>
    <w:rsid w:val="00B77ACE"/>
    <w:rsid w:val="00B93E7E"/>
    <w:rsid w:val="00BA3252"/>
    <w:rsid w:val="00BA7CC0"/>
    <w:rsid w:val="00C32F7F"/>
    <w:rsid w:val="00C935DA"/>
    <w:rsid w:val="00CB32C8"/>
    <w:rsid w:val="00CE1116"/>
    <w:rsid w:val="00D46492"/>
    <w:rsid w:val="00D928C8"/>
    <w:rsid w:val="00E06BDF"/>
    <w:rsid w:val="00E213C1"/>
    <w:rsid w:val="00E56CD2"/>
    <w:rsid w:val="00E76FA9"/>
    <w:rsid w:val="00E84C78"/>
    <w:rsid w:val="00ED4DDB"/>
    <w:rsid w:val="00F218CC"/>
    <w:rsid w:val="00F53461"/>
    <w:rsid w:val="00F54427"/>
    <w:rsid w:val="00F609FF"/>
    <w:rsid w:val="00FF4041"/>
    <w:rsid w:val="1183F2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80D2A"/>
  <w15:chartTrackingRefBased/>
  <w15:docId w15:val="{F0848DE0-27C9-4090-A202-CB9650F35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06BDF"/>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E06B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06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06BDF"/>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06BDF"/>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06BDF"/>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06BDF"/>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06BDF"/>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06BDF"/>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06BDF"/>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06BDF"/>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06BDF"/>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06BDF"/>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06BDF"/>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06BDF"/>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06BDF"/>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06BDF"/>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06BDF"/>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06BDF"/>
    <w:rPr>
      <w:rFonts w:eastAsiaTheme="majorEastAsia" w:cstheme="majorBidi"/>
      <w:color w:val="272727" w:themeColor="text1" w:themeTint="D8"/>
    </w:rPr>
  </w:style>
  <w:style w:type="paragraph" w:styleId="Tytu">
    <w:name w:val="Title"/>
    <w:basedOn w:val="Normalny"/>
    <w:next w:val="Normalny"/>
    <w:link w:val="TytuZnak"/>
    <w:uiPriority w:val="10"/>
    <w:qFormat/>
    <w:rsid w:val="00E06BDF"/>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06BDF"/>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06BDF"/>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06BDF"/>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06BDF"/>
    <w:pPr>
      <w:spacing w:before="160"/>
      <w:jc w:val="center"/>
    </w:pPr>
    <w:rPr>
      <w:i/>
      <w:iCs/>
      <w:color w:val="404040" w:themeColor="text1" w:themeTint="BF"/>
    </w:rPr>
  </w:style>
  <w:style w:type="character" w:customStyle="1" w:styleId="CytatZnak">
    <w:name w:val="Cytat Znak"/>
    <w:basedOn w:val="Domylnaczcionkaakapitu"/>
    <w:link w:val="Cytat"/>
    <w:uiPriority w:val="29"/>
    <w:rsid w:val="00E06BDF"/>
    <w:rPr>
      <w:i/>
      <w:iCs/>
      <w:color w:val="404040" w:themeColor="text1" w:themeTint="BF"/>
    </w:rPr>
  </w:style>
  <w:style w:type="paragraph" w:styleId="Akapitzlist">
    <w:name w:val="List Paragraph"/>
    <w:basedOn w:val="Normalny"/>
    <w:uiPriority w:val="34"/>
    <w:qFormat/>
    <w:rsid w:val="00E06BDF"/>
    <w:pPr>
      <w:ind w:left="720"/>
      <w:contextualSpacing/>
    </w:pPr>
  </w:style>
  <w:style w:type="character" w:styleId="Wyrnienieintensywne">
    <w:name w:val="Intense Emphasis"/>
    <w:basedOn w:val="Domylnaczcionkaakapitu"/>
    <w:uiPriority w:val="21"/>
    <w:qFormat/>
    <w:rsid w:val="00E06BDF"/>
    <w:rPr>
      <w:i/>
      <w:iCs/>
      <w:color w:val="0F4761" w:themeColor="accent1" w:themeShade="BF"/>
    </w:rPr>
  </w:style>
  <w:style w:type="paragraph" w:styleId="Cytatintensywny">
    <w:name w:val="Intense Quote"/>
    <w:basedOn w:val="Normalny"/>
    <w:next w:val="Normalny"/>
    <w:link w:val="CytatintensywnyZnak"/>
    <w:uiPriority w:val="30"/>
    <w:qFormat/>
    <w:rsid w:val="00E06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06BDF"/>
    <w:rPr>
      <w:i/>
      <w:iCs/>
      <w:color w:val="0F4761" w:themeColor="accent1" w:themeShade="BF"/>
    </w:rPr>
  </w:style>
  <w:style w:type="character" w:styleId="Odwoanieintensywne">
    <w:name w:val="Intense Reference"/>
    <w:basedOn w:val="Domylnaczcionkaakapitu"/>
    <w:uiPriority w:val="32"/>
    <w:qFormat/>
    <w:rsid w:val="00E06BDF"/>
    <w:rPr>
      <w:b/>
      <w:bCs/>
      <w:smallCaps/>
      <w:color w:val="0F4761" w:themeColor="accent1" w:themeShade="BF"/>
      <w:spacing w:val="5"/>
    </w:rPr>
  </w:style>
  <w:style w:type="character" w:customStyle="1" w:styleId="FontStyle24">
    <w:name w:val="Font Style24"/>
    <w:rsid w:val="00E06BDF"/>
    <w:rPr>
      <w:rFonts w:ascii="Times New Roman" w:hAnsi="Times New Roman" w:cs="Times New Roman"/>
      <w:b/>
      <w:bCs/>
      <w:sz w:val="20"/>
      <w:szCs w:val="20"/>
    </w:rPr>
  </w:style>
  <w:style w:type="character" w:customStyle="1" w:styleId="FontStyle28">
    <w:name w:val="Font Style28"/>
    <w:rsid w:val="00E06BDF"/>
    <w:rPr>
      <w:rFonts w:ascii="Times New Roman" w:hAnsi="Times New Roman" w:cs="Times New Roman"/>
      <w:sz w:val="22"/>
      <w:szCs w:val="22"/>
    </w:rPr>
  </w:style>
  <w:style w:type="character" w:customStyle="1" w:styleId="FontStyle32">
    <w:name w:val="Font Style32"/>
    <w:rsid w:val="00E06BDF"/>
    <w:rPr>
      <w:rFonts w:ascii="Tahoma" w:hAnsi="Tahoma" w:cs="Tahoma"/>
      <w:sz w:val="16"/>
      <w:szCs w:val="16"/>
    </w:rPr>
  </w:style>
  <w:style w:type="paragraph" w:styleId="Tekstpodstawowy">
    <w:name w:val="Body Text"/>
    <w:basedOn w:val="Normalny"/>
    <w:link w:val="TekstpodstawowyZnak"/>
    <w:rsid w:val="00E06BDF"/>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E06BDF"/>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E06BDF"/>
    <w:pPr>
      <w:widowControl w:val="0"/>
      <w:autoSpaceDE w:val="0"/>
      <w:spacing w:after="0" w:line="413" w:lineRule="exact"/>
      <w:ind w:left="0" w:right="0" w:firstLine="0"/>
    </w:pPr>
    <w:rPr>
      <w:color w:val="auto"/>
      <w:szCs w:val="24"/>
    </w:rPr>
  </w:style>
  <w:style w:type="paragraph" w:customStyle="1" w:styleId="Style7">
    <w:name w:val="Style7"/>
    <w:basedOn w:val="Normalny"/>
    <w:rsid w:val="00E06BDF"/>
    <w:pPr>
      <w:widowControl w:val="0"/>
      <w:autoSpaceDE w:val="0"/>
      <w:spacing w:after="0"/>
      <w:ind w:left="0" w:right="0" w:firstLine="0"/>
      <w:jc w:val="left"/>
    </w:pPr>
    <w:rPr>
      <w:color w:val="auto"/>
      <w:szCs w:val="24"/>
    </w:rPr>
  </w:style>
  <w:style w:type="paragraph" w:customStyle="1" w:styleId="Style8">
    <w:name w:val="Style8"/>
    <w:basedOn w:val="Normalny"/>
    <w:rsid w:val="00E06BDF"/>
    <w:pPr>
      <w:widowControl w:val="0"/>
      <w:autoSpaceDE w:val="0"/>
      <w:spacing w:after="0" w:line="414" w:lineRule="exact"/>
      <w:ind w:left="0" w:right="0" w:firstLine="0"/>
    </w:pPr>
    <w:rPr>
      <w:color w:val="auto"/>
      <w:szCs w:val="24"/>
    </w:rPr>
  </w:style>
  <w:style w:type="paragraph" w:customStyle="1" w:styleId="Style9">
    <w:name w:val="Style9"/>
    <w:basedOn w:val="Normalny"/>
    <w:rsid w:val="00E06BDF"/>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E06BDF"/>
    <w:pPr>
      <w:widowControl w:val="0"/>
      <w:autoSpaceDE w:val="0"/>
      <w:spacing w:after="0"/>
      <w:ind w:left="0" w:right="0" w:firstLine="0"/>
      <w:jc w:val="left"/>
    </w:pPr>
    <w:rPr>
      <w:color w:val="auto"/>
      <w:szCs w:val="24"/>
    </w:rPr>
  </w:style>
  <w:style w:type="paragraph" w:customStyle="1" w:styleId="Default">
    <w:name w:val="Default"/>
    <w:rsid w:val="00E06BDF"/>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E06BDF"/>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E06BDF"/>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E06BDF"/>
  </w:style>
  <w:style w:type="character" w:styleId="Hipercze">
    <w:name w:val="Hyperlink"/>
    <w:basedOn w:val="Domylnaczcionkaakapitu"/>
    <w:uiPriority w:val="99"/>
    <w:semiHidden/>
    <w:unhideWhenUsed/>
    <w:rsid w:val="00706045"/>
    <w:rPr>
      <w:color w:val="467886"/>
      <w:u w:val="single"/>
    </w:rPr>
  </w:style>
  <w:style w:type="paragraph" w:styleId="Poprawka">
    <w:name w:val="Revision"/>
    <w:hidden/>
    <w:uiPriority w:val="99"/>
    <w:semiHidden/>
    <w:rsid w:val="009D361D"/>
    <w:pPr>
      <w:spacing w:after="0" w:line="240" w:lineRule="auto"/>
    </w:pPr>
    <w:rPr>
      <w:rFonts w:ascii="Times New Roman" w:eastAsia="Times New Roman" w:hAnsi="Times New Roman" w:cs="Times New Roman"/>
      <w:color w:val="000000"/>
      <w:kern w:val="0"/>
      <w:sz w:val="24"/>
      <w:lang w:eastAsia="zh-CN"/>
      <w14:ligatures w14:val="none"/>
    </w:rPr>
  </w:style>
  <w:style w:type="character" w:styleId="Odwoaniedokomentarza">
    <w:name w:val="annotation reference"/>
    <w:basedOn w:val="Domylnaczcionkaakapitu"/>
    <w:uiPriority w:val="99"/>
    <w:semiHidden/>
    <w:unhideWhenUsed/>
    <w:rsid w:val="009D361D"/>
    <w:rPr>
      <w:sz w:val="16"/>
      <w:szCs w:val="16"/>
    </w:rPr>
  </w:style>
  <w:style w:type="paragraph" w:styleId="Tekstkomentarza">
    <w:name w:val="annotation text"/>
    <w:basedOn w:val="Normalny"/>
    <w:link w:val="TekstkomentarzaZnak"/>
    <w:uiPriority w:val="99"/>
    <w:unhideWhenUsed/>
    <w:rsid w:val="009D361D"/>
    <w:rPr>
      <w:sz w:val="20"/>
      <w:szCs w:val="20"/>
    </w:rPr>
  </w:style>
  <w:style w:type="character" w:customStyle="1" w:styleId="TekstkomentarzaZnak">
    <w:name w:val="Tekst komentarza Znak"/>
    <w:basedOn w:val="Domylnaczcionkaakapitu"/>
    <w:link w:val="Tekstkomentarza"/>
    <w:uiPriority w:val="99"/>
    <w:rsid w:val="009D361D"/>
    <w:rPr>
      <w:rFonts w:ascii="Times New Roman" w:eastAsia="Times New Roman" w:hAnsi="Times New Roman" w:cs="Times New Roman"/>
      <w:color w:val="000000"/>
      <w:kern w:val="0"/>
      <w:sz w:val="20"/>
      <w:szCs w:val="20"/>
      <w:lang w:eastAsia="zh-CN"/>
      <w14:ligatures w14:val="none"/>
    </w:rPr>
  </w:style>
  <w:style w:type="paragraph" w:styleId="Tematkomentarza">
    <w:name w:val="annotation subject"/>
    <w:basedOn w:val="Tekstkomentarza"/>
    <w:next w:val="Tekstkomentarza"/>
    <w:link w:val="TematkomentarzaZnak"/>
    <w:uiPriority w:val="99"/>
    <w:semiHidden/>
    <w:unhideWhenUsed/>
    <w:rsid w:val="009D361D"/>
    <w:rPr>
      <w:b/>
      <w:bCs/>
    </w:rPr>
  </w:style>
  <w:style w:type="character" w:customStyle="1" w:styleId="TematkomentarzaZnak">
    <w:name w:val="Temat komentarza Znak"/>
    <w:basedOn w:val="TekstkomentarzaZnak"/>
    <w:link w:val="Tematkomentarza"/>
    <w:uiPriority w:val="99"/>
    <w:semiHidden/>
    <w:rsid w:val="009D361D"/>
    <w:rPr>
      <w:rFonts w:ascii="Times New Roman" w:eastAsia="Times New Roman" w:hAnsi="Times New Roman" w:cs="Times New Roman"/>
      <w:b/>
      <w:bCs/>
      <w:color w:val="000000"/>
      <w:kern w:val="0"/>
      <w:sz w:val="20"/>
      <w:szCs w:val="2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XVYZ2RJUY6W5-1997397145-2282506</_dlc_DocId>
    <_dlc_DocIdUrl xmlns="c8e76abc-b101-4621-ace8-9962963fbc05">
      <Url>https://dcopih.sharepoint.com/sites/wspolne-dcopih/_layouts/15/DocIdRedir.aspx?ID=XVYZ2RJUY6W5-1997397145-2282506</Url>
      <Description>XVYZ2RJUY6W5-1997397145-2282506</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800963-8EB2-4259-B0EF-FDC5EE7579CE}">
  <ds:schemaRefs>
    <ds:schemaRef ds:uri="http://schemas.microsoft.com/sharepoint/events"/>
  </ds:schemaRefs>
</ds:datastoreItem>
</file>

<file path=customXml/itemProps2.xml><?xml version="1.0" encoding="utf-8"?>
<ds:datastoreItem xmlns:ds="http://schemas.openxmlformats.org/officeDocument/2006/customXml" ds:itemID="{AD7A7234-D243-4FFC-9AA4-426DA88B444E}">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3.xml><?xml version="1.0" encoding="utf-8"?>
<ds:datastoreItem xmlns:ds="http://schemas.openxmlformats.org/officeDocument/2006/customXml" ds:itemID="{48AA3DEF-0DDB-4A02-A484-20C78A231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2BA1FE-2962-4ECE-A2C1-DAD7E5998D72}">
  <ds:schemaRefs>
    <ds:schemaRef ds:uri="http://schemas.microsoft.com/sharepoint/v3/contenttype/forms"/>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8</TotalTime>
  <Pages>11</Pages>
  <Words>5945</Words>
  <Characters>35674</Characters>
  <Application>Microsoft Office Word</Application>
  <DocSecurity>0</DocSecurity>
  <Lines>297</Lines>
  <Paragraphs>83</Paragraphs>
  <ScaleCrop>false</ScaleCrop>
  <Company/>
  <LinksUpToDate>false</LinksUpToDate>
  <CharactersWithSpaces>41536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8</cp:revision>
  <dcterms:created xsi:type="dcterms:W3CDTF">2026-04-24T07:04:00Z</dcterms:created>
  <dcterms:modified xsi:type="dcterms:W3CDTF">2026-04-24T11:54:00Z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70b2aa41-2789-488a-9c5d-ca9438f759a5</vt:lpwstr>
  </property>
  <property fmtid="{D5CDD505-2E9C-101B-9397-08002B2CF9AE}" pid="4" name="MediaServiceImageTags">
    <vt:lpwstr/>
  </property>
</Properties>
</file>