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Default="00B2356D" w:rsidP="00B2356D">
      <w:pPr>
        <w:spacing w:after="0"/>
        <w:jc w:val="right"/>
        <w:rPr>
          <w:rFonts w:ascii="Calibri" w:hAnsi="Calibri" w:cs="Calibri"/>
          <w:sz w:val="22"/>
        </w:rPr>
      </w:pPr>
    </w:p>
    <w:p w14:paraId="505A6DEB" w14:textId="77777777" w:rsidR="00B2356D" w:rsidRPr="00E06BDF" w:rsidRDefault="00B2356D" w:rsidP="00B2356D">
      <w:pPr>
        <w:spacing w:after="0"/>
        <w:ind w:left="0" w:right="0" w:firstLine="0"/>
        <w:jc w:val="center"/>
        <w:rPr>
          <w:rFonts w:ascii="Calibri" w:hAnsi="Calibri" w:cs="Calibri"/>
          <w:b/>
          <w:bCs/>
          <w:color w:val="FF0000"/>
          <w:sz w:val="22"/>
        </w:rPr>
      </w:pPr>
      <w:r w:rsidRPr="00E06BDF">
        <w:rPr>
          <w:rFonts w:ascii="Calibri" w:hAnsi="Calibri" w:cs="Calibri"/>
          <w:b/>
          <w:bCs/>
          <w:color w:val="FF0000"/>
          <w:sz w:val="22"/>
        </w:rPr>
        <w:t xml:space="preserve">ISTOTNE POSTANOWIENIA </w:t>
      </w:r>
      <w:r>
        <w:rPr>
          <w:rFonts w:ascii="Calibri" w:hAnsi="Calibri" w:cs="Calibri"/>
          <w:b/>
          <w:bCs/>
          <w:color w:val="FF0000"/>
          <w:sz w:val="22"/>
        </w:rPr>
        <w:t>UMOWNE</w:t>
      </w:r>
    </w:p>
    <w:p w14:paraId="3837BED1"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UMOWA</w:t>
      </w:r>
    </w:p>
    <w:p w14:paraId="4DA027B9"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O UDZIELENIE ŚWIADCZEŃ ZDROWOTNYCH</w:t>
      </w:r>
    </w:p>
    <w:p w14:paraId="1420CF35" w14:textId="7B5C046C" w:rsidR="00B2356D" w:rsidRDefault="00B2356D" w:rsidP="00B2356D">
      <w:pPr>
        <w:spacing w:after="0"/>
        <w:jc w:val="center"/>
        <w:rPr>
          <w:rFonts w:ascii="Calibri" w:hAnsi="Calibri" w:cs="Calibri"/>
          <w:b/>
          <w:sz w:val="22"/>
        </w:rPr>
      </w:pPr>
      <w:r w:rsidRPr="000D4913">
        <w:rPr>
          <w:rFonts w:ascii="Calibri" w:hAnsi="Calibri" w:cs="Calibri"/>
          <w:b/>
          <w:sz w:val="22"/>
        </w:rPr>
        <w:t xml:space="preserve">W </w:t>
      </w:r>
      <w:r>
        <w:rPr>
          <w:rFonts w:ascii="Calibri" w:hAnsi="Calibri" w:cs="Calibri"/>
          <w:b/>
          <w:sz w:val="22"/>
        </w:rPr>
        <w:t xml:space="preserve">ZAKRESIE  </w:t>
      </w:r>
      <w:r w:rsidR="00F148D6">
        <w:rPr>
          <w:rFonts w:ascii="Calibri" w:hAnsi="Calibri" w:cs="Calibri"/>
          <w:b/>
          <w:sz w:val="22"/>
        </w:rPr>
        <w:t>CHORÓB PŁUC</w:t>
      </w:r>
      <w:r>
        <w:rPr>
          <w:rFonts w:ascii="Calibri" w:hAnsi="Calibri" w:cs="Calibri"/>
          <w:b/>
          <w:sz w:val="22"/>
        </w:rPr>
        <w:t xml:space="preserve"> </w:t>
      </w:r>
      <w:r w:rsidR="00CE056E">
        <w:rPr>
          <w:rFonts w:ascii="Calibri" w:hAnsi="Calibri" w:cs="Calibri"/>
          <w:b/>
          <w:sz w:val="22"/>
        </w:rPr>
        <w:t>I CHORÓB WEWNĘTRZNYCH</w:t>
      </w:r>
    </w:p>
    <w:p w14:paraId="49B9E66A" w14:textId="77777777" w:rsidR="00B2356D" w:rsidRPr="00B72910" w:rsidRDefault="00B2356D" w:rsidP="00B2356D">
      <w:pPr>
        <w:spacing w:after="0"/>
        <w:ind w:left="0" w:right="0" w:firstLine="0"/>
        <w:rPr>
          <w:rFonts w:ascii="Calibri" w:hAnsi="Calibri" w:cs="Calibri"/>
          <w:b/>
          <w:sz w:val="22"/>
        </w:rPr>
      </w:pPr>
    </w:p>
    <w:p w14:paraId="7BC95941" w14:textId="0AD98C79" w:rsidR="00B2356D" w:rsidRPr="00B72910" w:rsidRDefault="00B2356D" w:rsidP="00B2356D">
      <w:pPr>
        <w:spacing w:after="0"/>
        <w:ind w:left="0" w:right="0" w:firstLine="0"/>
        <w:rPr>
          <w:rFonts w:ascii="Calibri" w:hAnsi="Calibri" w:cs="Calibri"/>
          <w:sz w:val="22"/>
        </w:rPr>
      </w:pPr>
      <w:r w:rsidRPr="00B72910">
        <w:rPr>
          <w:rFonts w:ascii="Calibri" w:hAnsi="Calibri" w:cs="Calibri"/>
          <w:sz w:val="22"/>
        </w:rPr>
        <w:t xml:space="preserve">zawarta we Wrocławiu </w:t>
      </w:r>
      <w:r w:rsidRPr="00367FFE">
        <w:rPr>
          <w:rFonts w:ascii="Calibri" w:hAnsi="Calibri" w:cs="Calibri"/>
          <w:sz w:val="22"/>
        </w:rPr>
        <w:t xml:space="preserve">w </w:t>
      </w:r>
      <w:r w:rsidR="00086B1C">
        <w:rPr>
          <w:rFonts w:ascii="Calibri" w:hAnsi="Calibri" w:cs="Calibri"/>
          <w:sz w:val="22"/>
        </w:rPr>
        <w:t>……………………………….2026 r</w:t>
      </w:r>
      <w:r>
        <w:rPr>
          <w:rFonts w:ascii="Calibri" w:hAnsi="Calibri" w:cs="Calibri"/>
          <w:sz w:val="22"/>
        </w:rPr>
        <w:t>.</w:t>
      </w:r>
      <w:r w:rsidR="00AB049C" w:rsidRPr="00367FFE">
        <w:rPr>
          <w:rFonts w:ascii="Calibri" w:hAnsi="Calibri" w:cs="Calibri"/>
          <w:sz w:val="22"/>
        </w:rPr>
        <w:t xml:space="preserve"> </w:t>
      </w:r>
      <w:r w:rsidR="00AB049C" w:rsidRPr="00CA1457">
        <w:rPr>
          <w:rFonts w:ascii="Calibri" w:hAnsi="Calibri" w:cs="Calibri"/>
          <w:b/>
          <w:bCs/>
          <w:i/>
          <w:iCs/>
          <w:sz w:val="22"/>
        </w:rPr>
        <w:t>(Strony zgodnie oświadczają, że umowę uznaje się za zawartą w tej dacie),</w:t>
      </w:r>
      <w:r w:rsidRPr="00367FFE">
        <w:rPr>
          <w:rFonts w:ascii="Calibri" w:hAnsi="Calibri" w:cs="Calibri"/>
          <w:sz w:val="22"/>
        </w:rPr>
        <w:t xml:space="preserve"> pomiędzy:</w:t>
      </w:r>
    </w:p>
    <w:p w14:paraId="76721044"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
          <w:sz w:val="22"/>
        </w:rPr>
        <w:t xml:space="preserve">Dolnośląskie Centrum Onkologii, Pulmonologii i Hematologii </w:t>
      </w:r>
      <w:r w:rsidRPr="00B72910">
        <w:rPr>
          <w:rFonts w:ascii="Calibri" w:hAnsi="Calibri" w:cs="Calibri"/>
          <w:sz w:val="22"/>
        </w:rPr>
        <w:t xml:space="preserve">(DCOPIH), pl. Hirszfelda 12, 53-413 Wrocław, </w:t>
      </w:r>
      <w:r w:rsidRPr="00B72910">
        <w:rPr>
          <w:rFonts w:ascii="Calibri" w:hAnsi="Calibri" w:cs="Calibri"/>
          <w:kern w:val="2"/>
          <w:sz w:val="22"/>
          <w:lang w:val="x-none"/>
        </w:rPr>
        <w:t xml:space="preserve">NIP 899-22-28-100 , REGON 000290096, </w:t>
      </w:r>
      <w:r w:rsidRPr="00B72910">
        <w:rPr>
          <w:rFonts w:ascii="Calibri" w:hAnsi="Calibri" w:cs="Calibri"/>
          <w:color w:val="auto"/>
          <w:kern w:val="2"/>
          <w:sz w:val="22"/>
        </w:rPr>
        <w:t xml:space="preserve"> </w:t>
      </w:r>
      <w:r w:rsidRPr="00B72910">
        <w:rPr>
          <w:rFonts w:ascii="Calibri" w:hAnsi="Calibri" w:cs="Calibri"/>
          <w:kern w:val="2"/>
          <w:sz w:val="22"/>
          <w:lang w:val="x-none"/>
        </w:rPr>
        <w:t>wpisanym do Krajowego Rejestru Sądowego prowadzonego przez Sąd Rejonowy dla Wrocławia Fabrycznej we Wrocławiu, VI</w:t>
      </w:r>
      <w:r w:rsidRPr="00B72910">
        <w:rPr>
          <w:rFonts w:ascii="Calibri" w:hAnsi="Calibri" w:cs="Calibri"/>
          <w:kern w:val="2"/>
          <w:sz w:val="22"/>
        </w:rPr>
        <w:t xml:space="preserve"> </w:t>
      </w:r>
      <w:r w:rsidRPr="00B72910">
        <w:rPr>
          <w:rFonts w:ascii="Calibri" w:hAnsi="Calibri" w:cs="Calibri"/>
          <w:kern w:val="2"/>
          <w:sz w:val="22"/>
          <w:lang w:val="x-none"/>
        </w:rPr>
        <w:t xml:space="preserve">Wydział Gospodarczy Krajowego Rejestru Sądowego pod numerem 0000087868, </w:t>
      </w:r>
      <w:r w:rsidRPr="00B72910">
        <w:rPr>
          <w:rFonts w:ascii="Calibri" w:hAnsi="Calibri" w:cs="Calibri"/>
          <w:color w:val="auto"/>
          <w:kern w:val="2"/>
          <w:sz w:val="22"/>
        </w:rPr>
        <w:t xml:space="preserve"> </w:t>
      </w:r>
    </w:p>
    <w:p w14:paraId="10E6F213" w14:textId="77777777" w:rsidR="00B2356D" w:rsidRPr="009544A1" w:rsidRDefault="00B2356D" w:rsidP="00B2356D">
      <w:pPr>
        <w:spacing w:after="0"/>
        <w:ind w:left="0" w:right="0" w:firstLine="0"/>
        <w:rPr>
          <w:rFonts w:ascii="Calibri" w:hAnsi="Calibri" w:cs="Calibri"/>
          <w:sz w:val="22"/>
        </w:rPr>
      </w:pPr>
      <w:r w:rsidRPr="009544A1">
        <w:rPr>
          <w:rFonts w:ascii="Calibri" w:hAnsi="Calibri" w:cs="Calibri"/>
          <w:sz w:val="22"/>
        </w:rPr>
        <w:t xml:space="preserve">reprezentowanym przez  </w:t>
      </w:r>
      <w:r>
        <w:rPr>
          <w:rStyle w:val="normaltextrun"/>
          <w:rFonts w:ascii="Calibri" w:hAnsi="Calibri" w:cs="Calibri"/>
          <w:sz w:val="22"/>
        </w:rPr>
        <w:t>Annę Krzyżanowską – Z-ca Dyrektora ds. Kadr i Organizacji, na podstawie pełnomocnictwa nr 64 z dnia 16.06.2023 r.,</w:t>
      </w:r>
    </w:p>
    <w:p w14:paraId="06E16FA3"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sz w:val="22"/>
        </w:rPr>
        <w:t>zwanym w treści umowy „</w:t>
      </w:r>
      <w:r w:rsidRPr="00B72910">
        <w:rPr>
          <w:rFonts w:ascii="Calibri" w:hAnsi="Calibri" w:cs="Calibri"/>
          <w:b/>
          <w:sz w:val="22"/>
        </w:rPr>
        <w:t>Udzielającym zamówienia</w:t>
      </w:r>
      <w:r w:rsidRPr="00B72910">
        <w:rPr>
          <w:rFonts w:ascii="Calibri" w:hAnsi="Calibri" w:cs="Calibri"/>
          <w:sz w:val="22"/>
        </w:rPr>
        <w:t>”</w:t>
      </w:r>
    </w:p>
    <w:p w14:paraId="1184848D" w14:textId="77777777" w:rsidR="00B2356D" w:rsidRPr="00B72910" w:rsidRDefault="00B2356D" w:rsidP="00B2356D">
      <w:pPr>
        <w:spacing w:after="0"/>
        <w:ind w:left="0" w:right="0" w:firstLine="0"/>
        <w:rPr>
          <w:rFonts w:ascii="Calibri" w:hAnsi="Calibri" w:cs="Calibri"/>
          <w:sz w:val="22"/>
        </w:rPr>
      </w:pPr>
    </w:p>
    <w:p w14:paraId="23DDE1E0" w14:textId="77777777" w:rsidR="00B2356D" w:rsidRPr="00B72910" w:rsidRDefault="00B2356D" w:rsidP="00B2356D">
      <w:pPr>
        <w:tabs>
          <w:tab w:val="right" w:pos="10206"/>
        </w:tabs>
        <w:spacing w:after="0"/>
        <w:ind w:left="0" w:right="0" w:firstLine="0"/>
        <w:rPr>
          <w:rFonts w:ascii="Calibri" w:hAnsi="Calibri" w:cs="Calibri"/>
          <w:b/>
          <w:sz w:val="22"/>
        </w:rPr>
      </w:pPr>
      <w:r w:rsidRPr="00B72910">
        <w:rPr>
          <w:rFonts w:ascii="Calibri" w:hAnsi="Calibri" w:cs="Calibri"/>
          <w:b/>
          <w:sz w:val="22"/>
        </w:rPr>
        <w:t>a</w:t>
      </w:r>
      <w:r>
        <w:rPr>
          <w:rFonts w:ascii="Calibri" w:hAnsi="Calibri" w:cs="Calibri"/>
          <w:b/>
          <w:sz w:val="22"/>
        </w:rPr>
        <w:tab/>
      </w:r>
    </w:p>
    <w:p w14:paraId="122F2140" w14:textId="77777777" w:rsidR="00B2356D" w:rsidRPr="00B72910" w:rsidRDefault="00B2356D" w:rsidP="00B2356D">
      <w:pPr>
        <w:spacing w:after="0"/>
        <w:ind w:left="0" w:right="0" w:firstLine="0"/>
        <w:rPr>
          <w:rFonts w:ascii="Calibri" w:hAnsi="Calibri" w:cs="Calibri"/>
          <w:sz w:val="22"/>
        </w:rPr>
      </w:pPr>
    </w:p>
    <w:p w14:paraId="351B43AE" w14:textId="77777777" w:rsidR="00B2356D" w:rsidRPr="00B72910" w:rsidRDefault="00B2356D" w:rsidP="00B2356D">
      <w:pPr>
        <w:spacing w:after="0"/>
        <w:ind w:left="0" w:right="0" w:firstLine="0"/>
        <w:rPr>
          <w:rFonts w:ascii="Calibri" w:hAnsi="Calibri" w:cs="Calibri"/>
          <w:b/>
          <w:bCs/>
          <w:sz w:val="22"/>
        </w:rPr>
      </w:pPr>
      <w:r>
        <w:rPr>
          <w:rFonts w:ascii="Calibri" w:hAnsi="Calibri" w:cs="Calibri"/>
          <w:b/>
          <w:bCs/>
          <w:sz w:val="22"/>
        </w:rPr>
        <w:t>………………, specjalista w dziedzinie ……………….., posiadający</w:t>
      </w:r>
      <w:r w:rsidRPr="00B72910">
        <w:rPr>
          <w:rFonts w:ascii="Calibri" w:hAnsi="Calibri" w:cs="Calibri"/>
          <w:b/>
          <w:bCs/>
          <w:sz w:val="22"/>
        </w:rPr>
        <w:t xml:space="preserve"> prawo wykonywania zawodu</w:t>
      </w:r>
      <w:r>
        <w:rPr>
          <w:rFonts w:ascii="Calibri" w:hAnsi="Calibri" w:cs="Calibri"/>
          <w:b/>
          <w:bCs/>
          <w:sz w:val="22"/>
        </w:rPr>
        <w:t xml:space="preserve"> lekarza </w:t>
      </w:r>
      <w:r w:rsidRPr="00B72910">
        <w:rPr>
          <w:rFonts w:ascii="Calibri" w:hAnsi="Calibri" w:cs="Calibri"/>
          <w:b/>
          <w:bCs/>
          <w:sz w:val="22"/>
        </w:rPr>
        <w:t>nr</w:t>
      </w:r>
      <w:r>
        <w:rPr>
          <w:rFonts w:ascii="Calibri" w:hAnsi="Calibri" w:cs="Calibri"/>
          <w:b/>
          <w:bCs/>
          <w:sz w:val="22"/>
        </w:rPr>
        <w:t xml:space="preserve"> …………, prowadzący działalność pod firmą „……………..” </w:t>
      </w:r>
      <w:r w:rsidRPr="007B3D3A">
        <w:rPr>
          <w:rFonts w:ascii="Calibri" w:hAnsi="Calibri" w:cs="Calibri"/>
          <w:b/>
          <w:bCs/>
          <w:sz w:val="22"/>
        </w:rPr>
        <w:t xml:space="preserve">pod numerem wpisu do rejestru podmiotów wykonujących działalność leczniczą nr </w:t>
      </w:r>
      <w:r>
        <w:rPr>
          <w:rFonts w:ascii="Calibri" w:hAnsi="Calibri" w:cs="Calibri"/>
          <w:b/>
          <w:bCs/>
          <w:sz w:val="22"/>
        </w:rPr>
        <w:t>000000122241</w:t>
      </w:r>
    </w:p>
    <w:p w14:paraId="72004339" w14:textId="77777777" w:rsidR="00B2356D" w:rsidRDefault="00B2356D" w:rsidP="00B2356D">
      <w:pPr>
        <w:spacing w:after="0"/>
        <w:ind w:left="0" w:right="0" w:firstLine="0"/>
        <w:rPr>
          <w:rFonts w:ascii="Calibri" w:hAnsi="Calibri" w:cs="Calibri"/>
          <w:bCs/>
          <w:sz w:val="22"/>
        </w:rPr>
      </w:pPr>
      <w:r w:rsidRPr="00B72910">
        <w:rPr>
          <w:rFonts w:ascii="Calibri" w:hAnsi="Calibri" w:cs="Calibri"/>
          <w:bCs/>
          <w:sz w:val="22"/>
        </w:rPr>
        <w:t xml:space="preserve">ul. </w:t>
      </w:r>
      <w:r>
        <w:rPr>
          <w:rFonts w:ascii="Calibri" w:hAnsi="Calibri" w:cs="Calibri"/>
          <w:bCs/>
          <w:sz w:val="22"/>
        </w:rPr>
        <w:t>………………………., ………. Wrocław</w:t>
      </w:r>
    </w:p>
    <w:p w14:paraId="0F1FD9D2"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 xml:space="preserve">NIP: </w:t>
      </w:r>
      <w:r>
        <w:rPr>
          <w:rFonts w:ascii="Calibri" w:hAnsi="Calibri" w:cs="Calibri"/>
          <w:bCs/>
          <w:sz w:val="22"/>
        </w:rPr>
        <w:t xml:space="preserve">…………………..   </w:t>
      </w:r>
      <w:r w:rsidRPr="00B72910">
        <w:rPr>
          <w:rFonts w:ascii="Calibri" w:hAnsi="Calibri" w:cs="Calibri"/>
          <w:bCs/>
          <w:sz w:val="22"/>
        </w:rPr>
        <w:t>Regon</w:t>
      </w:r>
      <w:r>
        <w:rPr>
          <w:rFonts w:ascii="Calibri" w:hAnsi="Calibri" w:cs="Calibri"/>
          <w:bCs/>
          <w:sz w:val="22"/>
        </w:rPr>
        <w:t xml:space="preserve">: ………………….. </w:t>
      </w:r>
    </w:p>
    <w:p w14:paraId="53F4075C"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Tel</w:t>
      </w:r>
      <w:r>
        <w:rPr>
          <w:rFonts w:ascii="Calibri" w:hAnsi="Calibri" w:cs="Calibri"/>
          <w:bCs/>
          <w:sz w:val="22"/>
        </w:rPr>
        <w:t xml:space="preserve">. ………………………..                          </w:t>
      </w:r>
      <w:r w:rsidRPr="00B72910">
        <w:rPr>
          <w:rFonts w:ascii="Calibri" w:hAnsi="Calibri" w:cs="Calibri"/>
          <w:bCs/>
          <w:sz w:val="22"/>
        </w:rPr>
        <w:t>email:</w:t>
      </w:r>
      <w:r>
        <w:rPr>
          <w:rFonts w:ascii="Calibri" w:hAnsi="Calibri" w:cs="Calibri"/>
          <w:bCs/>
          <w:sz w:val="22"/>
        </w:rPr>
        <w:t xml:space="preserve"> …………………….</w:t>
      </w:r>
    </w:p>
    <w:p w14:paraId="53CB257E" w14:textId="77777777" w:rsidR="00B2356D" w:rsidRPr="00B72910" w:rsidRDefault="00B2356D" w:rsidP="00B2356D">
      <w:pPr>
        <w:spacing w:after="0"/>
        <w:ind w:left="0" w:right="0" w:firstLine="0"/>
        <w:rPr>
          <w:rFonts w:ascii="Calibri" w:hAnsi="Calibri" w:cs="Calibri"/>
          <w:sz w:val="22"/>
        </w:rPr>
      </w:pPr>
      <w:r>
        <w:rPr>
          <w:rFonts w:ascii="Calibri" w:hAnsi="Calibri" w:cs="Calibri"/>
          <w:sz w:val="22"/>
        </w:rPr>
        <w:t>zwany</w:t>
      </w:r>
      <w:r w:rsidRPr="00B72910">
        <w:rPr>
          <w:rFonts w:ascii="Calibri" w:hAnsi="Calibri" w:cs="Calibri"/>
          <w:sz w:val="22"/>
        </w:rPr>
        <w:t xml:space="preserve"> w treści umowy „</w:t>
      </w:r>
      <w:r w:rsidRPr="00B72910">
        <w:rPr>
          <w:rFonts w:ascii="Calibri" w:hAnsi="Calibri" w:cs="Calibri"/>
          <w:b/>
          <w:sz w:val="22"/>
        </w:rPr>
        <w:t>Przyjmującym zamówienie</w:t>
      </w:r>
      <w:r w:rsidRPr="00B72910">
        <w:rPr>
          <w:rFonts w:ascii="Calibri" w:hAnsi="Calibri" w:cs="Calibri"/>
          <w:sz w:val="22"/>
        </w:rPr>
        <w:t>”,</w:t>
      </w:r>
    </w:p>
    <w:p w14:paraId="336A412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bCs/>
          <w:sz w:val="22"/>
        </w:rPr>
        <w:t>łącznie zwanymi Stronami.</w:t>
      </w:r>
    </w:p>
    <w:p w14:paraId="0E51F146" w14:textId="77777777" w:rsidR="00B2356D" w:rsidRPr="00B72910" w:rsidRDefault="00B2356D" w:rsidP="00B2356D">
      <w:pPr>
        <w:spacing w:after="0"/>
        <w:ind w:left="0" w:right="0" w:firstLine="0"/>
        <w:rPr>
          <w:rFonts w:ascii="Calibri" w:hAnsi="Calibri" w:cs="Calibri"/>
          <w:b/>
          <w:sz w:val="22"/>
        </w:rPr>
      </w:pPr>
    </w:p>
    <w:p w14:paraId="78A1D32F" w14:textId="35B7D001" w:rsidR="00B2356D" w:rsidRPr="00B72910" w:rsidRDefault="00B2356D" w:rsidP="00B2356D">
      <w:pPr>
        <w:widowControl w:val="0"/>
        <w:tabs>
          <w:tab w:val="left" w:pos="6237"/>
          <w:tab w:val="left" w:pos="9781"/>
        </w:tabs>
        <w:spacing w:after="0"/>
        <w:ind w:left="0" w:right="0" w:firstLine="0"/>
        <w:jc w:val="center"/>
        <w:rPr>
          <w:rFonts w:ascii="Calibri" w:hAnsi="Calibri" w:cs="Calibri"/>
          <w:sz w:val="22"/>
        </w:rPr>
      </w:pPr>
      <w:r w:rsidRPr="00B72910">
        <w:rPr>
          <w:rFonts w:ascii="Calibri" w:hAnsi="Calibri" w:cs="Calibri"/>
          <w:b/>
          <w:sz w:val="22"/>
        </w:rPr>
        <w:t xml:space="preserve">Niniejsza umowa została zawarta w wyniku konkursu ofert przeprowadzonego na podstawie art.26 i następnych ustawy z dnia 15.04.2011.r o działalności leczniczej </w:t>
      </w:r>
      <w:r w:rsidRPr="00B72910">
        <w:rPr>
          <w:rFonts w:ascii="Calibri" w:hAnsi="Calibri" w:cs="Calibri"/>
          <w:b/>
          <w:sz w:val="22"/>
        </w:rPr>
        <w:br/>
        <w:t>(</w:t>
      </w:r>
      <w:r w:rsidR="001C276F" w:rsidRPr="001C276F">
        <w:rPr>
          <w:rFonts w:ascii="Calibri" w:hAnsi="Calibri" w:cs="Calibri"/>
          <w:b/>
          <w:sz w:val="22"/>
        </w:rPr>
        <w:t>Dz. U. z 202</w:t>
      </w:r>
      <w:r w:rsidR="008E3168">
        <w:rPr>
          <w:rFonts w:ascii="Calibri" w:hAnsi="Calibri" w:cs="Calibri"/>
          <w:b/>
          <w:sz w:val="22"/>
        </w:rPr>
        <w:t>6</w:t>
      </w:r>
      <w:r w:rsidR="001C276F" w:rsidRPr="001C276F">
        <w:rPr>
          <w:rFonts w:ascii="Calibri" w:hAnsi="Calibri" w:cs="Calibri"/>
          <w:b/>
          <w:sz w:val="22"/>
        </w:rPr>
        <w:t xml:space="preserve"> r. poz.</w:t>
      </w:r>
      <w:r w:rsidR="008E3168">
        <w:rPr>
          <w:rFonts w:ascii="Calibri" w:hAnsi="Calibri" w:cs="Calibri"/>
          <w:b/>
          <w:sz w:val="22"/>
        </w:rPr>
        <w:t>156</w:t>
      </w:r>
      <w:r w:rsidR="001C276F" w:rsidRPr="001C276F">
        <w:rPr>
          <w:rFonts w:ascii="Calibri" w:hAnsi="Calibri" w:cs="Calibri"/>
          <w:b/>
          <w:sz w:val="22"/>
        </w:rPr>
        <w:t xml:space="preserve"> ze zm.)</w:t>
      </w:r>
    </w:p>
    <w:p w14:paraId="732F9A39" w14:textId="77777777" w:rsidR="00B2356D" w:rsidRPr="00B72910" w:rsidRDefault="00B2356D" w:rsidP="00B2356D">
      <w:pPr>
        <w:spacing w:after="0"/>
        <w:ind w:left="0" w:right="0" w:firstLine="0"/>
        <w:rPr>
          <w:rFonts w:ascii="Calibri" w:hAnsi="Calibri" w:cs="Calibri"/>
          <w:sz w:val="22"/>
        </w:rPr>
      </w:pPr>
    </w:p>
    <w:p w14:paraId="043C6922"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1</w:t>
      </w:r>
    </w:p>
    <w:p w14:paraId="1C99EA89" w14:textId="77777777" w:rsidR="00B2356D" w:rsidRPr="006B0269" w:rsidRDefault="00B2356D" w:rsidP="00B2356D">
      <w:pPr>
        <w:pStyle w:val="Tekstpodstawowy"/>
        <w:jc w:val="center"/>
        <w:rPr>
          <w:rFonts w:ascii="Calibri" w:hAnsi="Calibri" w:cs="Calibri"/>
          <w:b/>
          <w:sz w:val="22"/>
          <w:szCs w:val="22"/>
          <w:lang w:val="pl-PL"/>
        </w:rPr>
      </w:pPr>
      <w:r w:rsidRPr="00B72910">
        <w:rPr>
          <w:rFonts w:ascii="Calibri" w:hAnsi="Calibri" w:cs="Calibri"/>
          <w:b/>
          <w:sz w:val="22"/>
          <w:szCs w:val="22"/>
        </w:rPr>
        <w:t>Przedmiot umowy</w:t>
      </w:r>
    </w:p>
    <w:p w14:paraId="57C7518D" w14:textId="4FBF7082" w:rsidR="00B2356D" w:rsidRDefault="00B2356D" w:rsidP="00B2356D">
      <w:pPr>
        <w:numPr>
          <w:ilvl w:val="0"/>
          <w:numId w:val="18"/>
        </w:numPr>
        <w:suppressAutoHyphens w:val="0"/>
        <w:spacing w:after="0"/>
        <w:ind w:left="709" w:hanging="500"/>
        <w:rPr>
          <w:rFonts w:ascii="Calibri" w:hAnsi="Calibri" w:cs="Calibri"/>
          <w:sz w:val="22"/>
        </w:rPr>
      </w:pPr>
      <w:r w:rsidRPr="00BC3C04">
        <w:rPr>
          <w:rFonts w:ascii="Calibri" w:hAnsi="Calibri" w:cs="Calibri"/>
          <w:sz w:val="22"/>
        </w:rPr>
        <w:t xml:space="preserve">Przedmiotem niniejszej umowy jest udzielanie świadczeń zdrowotnych </w:t>
      </w:r>
      <w:r w:rsidR="00405B40">
        <w:rPr>
          <w:rFonts w:ascii="Calibri" w:hAnsi="Calibri" w:cs="Calibri"/>
          <w:sz w:val="22"/>
        </w:rPr>
        <w:t>w zakresie</w:t>
      </w:r>
      <w:r w:rsidR="007A0DBF">
        <w:rPr>
          <w:rFonts w:ascii="Calibri" w:hAnsi="Calibri" w:cs="Calibri"/>
          <w:sz w:val="22"/>
        </w:rPr>
        <w:t xml:space="preserve"> </w:t>
      </w:r>
      <w:r w:rsidR="004E4BD9">
        <w:rPr>
          <w:rFonts w:ascii="Calibri" w:hAnsi="Calibri" w:cs="Calibri"/>
          <w:sz w:val="22"/>
        </w:rPr>
        <w:t>…………………</w:t>
      </w:r>
      <w:r w:rsidR="007A0DBF">
        <w:rPr>
          <w:rFonts w:ascii="Calibri" w:hAnsi="Calibri" w:cs="Calibri"/>
          <w:sz w:val="22"/>
        </w:rPr>
        <w:t xml:space="preserve"> </w:t>
      </w:r>
      <w:r w:rsidRPr="00BC3C04">
        <w:rPr>
          <w:rFonts w:ascii="Calibri" w:hAnsi="Calibri" w:cs="Calibri"/>
          <w:sz w:val="22"/>
        </w:rPr>
        <w:t xml:space="preserve">w Dolnośląskim  Centrum Onkologii, Pulmonologii i Hematologii we Wrocławiu, przez Przyjmującego zamówienie </w:t>
      </w:r>
      <w:r w:rsidRPr="00BC3C04">
        <w:rPr>
          <w:rFonts w:ascii="Calibri" w:hAnsi="Calibri" w:cs="Calibri"/>
          <w:bCs/>
          <w:sz w:val="22"/>
        </w:rPr>
        <w:t>na rzecz pacjentów Udzielającego zamówienia na zasadach określonych w niniejszej umowie</w:t>
      </w:r>
      <w:r w:rsidRPr="00BC3C04">
        <w:rPr>
          <w:rFonts w:ascii="Calibri" w:eastAsia="Lucida Sans Unicode" w:hAnsi="Calibri" w:cs="Calibri"/>
          <w:sz w:val="22"/>
        </w:rPr>
        <w:t xml:space="preserve">. </w:t>
      </w:r>
    </w:p>
    <w:p w14:paraId="05B9C314" w14:textId="7460B1C5" w:rsidR="00AE2094" w:rsidRDefault="00AE2094" w:rsidP="00AE2094">
      <w:pPr>
        <w:numPr>
          <w:ilvl w:val="0"/>
          <w:numId w:val="18"/>
        </w:numPr>
        <w:suppressAutoHyphens w:val="0"/>
        <w:spacing w:after="0"/>
        <w:ind w:left="709" w:hanging="500"/>
        <w:rPr>
          <w:rFonts w:ascii="Calibri" w:hAnsi="Calibri" w:cs="Calibri"/>
          <w:sz w:val="22"/>
        </w:rPr>
      </w:pPr>
      <w:r w:rsidRPr="007C3860">
        <w:rPr>
          <w:rFonts w:ascii="Calibri" w:hAnsi="Calibri" w:cs="Calibri"/>
          <w:sz w:val="22"/>
        </w:rPr>
        <w:t xml:space="preserve">Przyjmujący zamówienie zobowiązuje się do wykonywania na rzecz Udzielającego zamówienia świadczeń zdrowotnych, o których mowa w ust. 1, zgodnie z comiesięcznym harmonogramem w liczbie nie mniejszej niż </w:t>
      </w:r>
      <w:r>
        <w:rPr>
          <w:rFonts w:ascii="Calibri" w:hAnsi="Calibri" w:cs="Calibri"/>
          <w:sz w:val="22"/>
        </w:rPr>
        <w:t>………………</w:t>
      </w:r>
      <w:r w:rsidRPr="007C3860">
        <w:rPr>
          <w:rFonts w:ascii="Calibri" w:hAnsi="Calibri" w:cs="Calibri"/>
          <w:sz w:val="22"/>
        </w:rPr>
        <w:t xml:space="preserve"> godzin w podstawowej ordynacji czasu pracy na rzecz pacjentów Dolnośląskiego Centrum Onkologii, Pulmonologii i Hematologii w wymiarze czasowym zgodnym z ustalonym miesięcznym harmonogramem </w:t>
      </w:r>
      <w:r w:rsidRPr="007C3860">
        <w:rPr>
          <w:rFonts w:ascii="Calibri" w:hAnsi="Calibri" w:cs="Calibri"/>
          <w:i/>
          <w:iCs/>
          <w:sz w:val="22"/>
        </w:rPr>
        <w:t xml:space="preserve">z </w:t>
      </w:r>
      <w:r w:rsidRPr="007C3860">
        <w:rPr>
          <w:rFonts w:ascii="Calibri" w:hAnsi="Calibri" w:cs="Calibri"/>
          <w:sz w:val="22"/>
        </w:rPr>
        <w:t>uwzględnieniem:</w:t>
      </w:r>
    </w:p>
    <w:p w14:paraId="427D9428" w14:textId="77777777" w:rsidR="00AE2094" w:rsidRPr="00320934" w:rsidRDefault="00AE2094" w:rsidP="00AE2094">
      <w:pPr>
        <w:suppressAutoHyphens w:val="0"/>
        <w:spacing w:after="0"/>
        <w:ind w:left="709" w:firstLine="0"/>
        <w:rPr>
          <w:rFonts w:ascii="Calibri" w:hAnsi="Calibri" w:cs="Calibri"/>
          <w:sz w:val="22"/>
        </w:rPr>
      </w:pPr>
    </w:p>
    <w:p w14:paraId="66A99DB8" w14:textId="1229F2B7" w:rsidR="00AE2094" w:rsidRPr="00320934" w:rsidRDefault="00AE2094" w:rsidP="00AE2094">
      <w:pPr>
        <w:numPr>
          <w:ilvl w:val="0"/>
          <w:numId w:val="19"/>
        </w:numPr>
        <w:suppressAutoHyphens w:val="0"/>
        <w:autoSpaceDE w:val="0"/>
        <w:autoSpaceDN w:val="0"/>
        <w:adjustRightInd w:val="0"/>
        <w:spacing w:after="0"/>
        <w:ind w:right="0"/>
        <w:jc w:val="left"/>
        <w:rPr>
          <w:rFonts w:ascii="Calibri" w:hAnsi="Calibri" w:cs="Calibri"/>
          <w:sz w:val="22"/>
        </w:rPr>
      </w:pPr>
      <w:r w:rsidRPr="00320934">
        <w:rPr>
          <w:rFonts w:ascii="Calibri" w:hAnsi="Calibri" w:cs="Calibri"/>
          <w:sz w:val="22"/>
        </w:rPr>
        <w:t>lecznictwo stacjonarne w tzw. podstawowej ordynacji czasu pracy od 7.30 do 15.05</w:t>
      </w:r>
      <w:r w:rsidR="00320934" w:rsidRPr="00320934">
        <w:rPr>
          <w:rFonts w:ascii="Calibri" w:hAnsi="Calibri" w:cs="Calibri"/>
          <w:sz w:val="22"/>
        </w:rPr>
        <w:t xml:space="preserve"> (w tym udzielanie świadczeń w poradni do godz. 15:05),</w:t>
      </w:r>
    </w:p>
    <w:p w14:paraId="141477DC" w14:textId="1F291F8D" w:rsidR="00AE2094" w:rsidRPr="00320934" w:rsidRDefault="00AE2094" w:rsidP="00AE2094">
      <w:pPr>
        <w:numPr>
          <w:ilvl w:val="0"/>
          <w:numId w:val="19"/>
        </w:numPr>
        <w:rPr>
          <w:rFonts w:ascii="Calibri" w:hAnsi="Calibri" w:cs="Calibri"/>
          <w:color w:val="auto"/>
          <w:sz w:val="22"/>
          <w:lang w:eastAsia="en-US"/>
        </w:rPr>
      </w:pPr>
      <w:r w:rsidRPr="00320934">
        <w:rPr>
          <w:rFonts w:ascii="Calibri" w:hAnsi="Calibri" w:cs="Calibri"/>
          <w:sz w:val="22"/>
        </w:rPr>
        <w:t xml:space="preserve">porady ambulatoryjne w Poradni </w:t>
      </w:r>
      <w:r w:rsidR="00FA3DCB">
        <w:rPr>
          <w:rFonts w:ascii="Calibri" w:hAnsi="Calibri" w:cs="Calibri"/>
          <w:sz w:val="22"/>
        </w:rPr>
        <w:t>Gruźlicy i Chorób Płuc w godzinach 15:05-19:00</w:t>
      </w:r>
    </w:p>
    <w:p w14:paraId="7046E87E" w14:textId="77777777" w:rsidR="00AE2094" w:rsidRPr="00320934" w:rsidRDefault="00AE2094" w:rsidP="00AE2094">
      <w:pPr>
        <w:numPr>
          <w:ilvl w:val="0"/>
          <w:numId w:val="19"/>
        </w:numPr>
        <w:rPr>
          <w:rFonts w:ascii="Calibri" w:hAnsi="Calibri" w:cs="Calibri"/>
          <w:color w:val="auto"/>
          <w:sz w:val="22"/>
          <w:lang w:eastAsia="en-US"/>
        </w:rPr>
      </w:pPr>
      <w:r w:rsidRPr="00320934">
        <w:rPr>
          <w:rFonts w:ascii="Calibri" w:hAnsi="Calibri" w:cs="Calibri"/>
          <w:sz w:val="22"/>
        </w:rPr>
        <w:t>pełnienie dyżurów medycznych stacjonarnych</w:t>
      </w:r>
      <w:r w:rsidRPr="00320934">
        <w:rPr>
          <w:rFonts w:ascii="Calibri" w:hAnsi="Calibri" w:cs="Calibri"/>
          <w:sz w:val="22"/>
          <w:lang w:eastAsia="pl-PL"/>
        </w:rPr>
        <w:t xml:space="preserve"> </w:t>
      </w:r>
      <w:r w:rsidRPr="00320934">
        <w:rPr>
          <w:rFonts w:ascii="Calibri" w:hAnsi="Calibri" w:cs="Calibri"/>
          <w:sz w:val="22"/>
        </w:rPr>
        <w:t>w godz. 15:05-7:30 dnia następnego od pon. do pt. oraz w soboty, niedziele i święta w godz. 7:30-7:30 dnia następnego</w:t>
      </w:r>
    </w:p>
    <w:p w14:paraId="4966560C" w14:textId="03C76371" w:rsidR="00AE2094" w:rsidRPr="003C75F2" w:rsidRDefault="000D4C04" w:rsidP="00AE2094">
      <w:pPr>
        <w:numPr>
          <w:ilvl w:val="0"/>
          <w:numId w:val="19"/>
        </w:numPr>
        <w:rPr>
          <w:rFonts w:ascii="Calibri" w:hAnsi="Calibri" w:cs="Calibri"/>
          <w:color w:val="auto"/>
          <w:sz w:val="22"/>
          <w:lang w:eastAsia="en-US"/>
        </w:rPr>
      </w:pPr>
      <w:r>
        <w:rPr>
          <w:rFonts w:ascii="Calibri" w:hAnsi="Calibri" w:cs="Calibri"/>
          <w:sz w:val="22"/>
        </w:rPr>
        <w:t>u</w:t>
      </w:r>
      <w:r w:rsidR="00E83C49" w:rsidRPr="00E83C49">
        <w:rPr>
          <w:rFonts w:ascii="Calibri" w:hAnsi="Calibri" w:cs="Calibri"/>
          <w:sz w:val="22"/>
        </w:rPr>
        <w:t>dzielanie świadczeń zdrowotnych po godz. 15:05 oraz w soboty</w:t>
      </w:r>
    </w:p>
    <w:p w14:paraId="5F1C6FD8" w14:textId="4A31E4BE" w:rsidR="003C75F2" w:rsidRPr="00E83C49" w:rsidRDefault="003C75F2" w:rsidP="00AE2094">
      <w:pPr>
        <w:numPr>
          <w:ilvl w:val="0"/>
          <w:numId w:val="19"/>
        </w:numPr>
        <w:rPr>
          <w:rFonts w:ascii="Calibri" w:hAnsi="Calibri" w:cs="Calibri"/>
          <w:color w:val="auto"/>
          <w:sz w:val="22"/>
          <w:lang w:eastAsia="en-US"/>
        </w:rPr>
      </w:pPr>
      <w:r>
        <w:rPr>
          <w:rFonts w:ascii="Calibri" w:hAnsi="Calibri" w:cs="Calibri"/>
          <w:sz w:val="22"/>
        </w:rPr>
        <w:t>Inne (procedury)………………………………………………………………..</w:t>
      </w:r>
    </w:p>
    <w:p w14:paraId="68C7E2A7" w14:textId="77777777" w:rsidR="00B2356D" w:rsidRPr="008D0C19" w:rsidRDefault="00B2356D" w:rsidP="00B2356D">
      <w:pPr>
        <w:ind w:left="1082" w:firstLine="0"/>
        <w:rPr>
          <w:rFonts w:ascii="Calibri" w:hAnsi="Calibri" w:cs="Calibri"/>
          <w:color w:val="auto"/>
          <w:sz w:val="22"/>
          <w:lang w:eastAsia="en-US"/>
        </w:rPr>
      </w:pPr>
    </w:p>
    <w:p w14:paraId="574F1F5F" w14:textId="77777777" w:rsidR="00B2356D" w:rsidRPr="008D0C19" w:rsidRDefault="00B2356D" w:rsidP="00B2356D">
      <w:pPr>
        <w:pStyle w:val="Default"/>
        <w:numPr>
          <w:ilvl w:val="0"/>
          <w:numId w:val="18"/>
        </w:numPr>
        <w:jc w:val="both"/>
        <w:rPr>
          <w:rFonts w:ascii="Calibri" w:hAnsi="Calibri" w:cs="Calibri"/>
          <w:i/>
          <w:iCs/>
          <w:sz w:val="22"/>
        </w:rPr>
      </w:pPr>
      <w:r w:rsidRPr="007C3860">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Pr>
          <w:rFonts w:ascii="Calibri" w:hAnsi="Calibri" w:cs="Calibri"/>
          <w:sz w:val="22"/>
          <w:szCs w:val="22"/>
        </w:rPr>
        <w:t>.</w:t>
      </w:r>
      <w:r w:rsidRPr="008C612C">
        <w:rPr>
          <w:rFonts w:ascii="Aptos" w:eastAsia="Aptos" w:hAnsi="Aptos" w:cs="Aptos"/>
          <w:b/>
          <w:bCs/>
          <w:i/>
          <w:iCs/>
          <w:color w:val="auto"/>
          <w:sz w:val="22"/>
          <w:lang w:eastAsia="en-US"/>
        </w:rPr>
        <w:t xml:space="preserve"> </w:t>
      </w:r>
      <w:r w:rsidRPr="008D0C19">
        <w:rPr>
          <w:rFonts w:ascii="Calibri" w:hAnsi="Calibri" w:cs="Calibri"/>
          <w:sz w:val="22"/>
        </w:rPr>
        <w:t>W takiej sytuacji Strony zobowiązują się do zawarcia aneksu do Umowy, określającego szczegółowy zakres projektu.</w:t>
      </w:r>
    </w:p>
    <w:p w14:paraId="11735F46" w14:textId="77777777" w:rsidR="00B2356D" w:rsidRDefault="00B2356D" w:rsidP="00B2356D">
      <w:pPr>
        <w:pStyle w:val="Default"/>
        <w:numPr>
          <w:ilvl w:val="0"/>
          <w:numId w:val="18"/>
        </w:numPr>
        <w:jc w:val="both"/>
        <w:rPr>
          <w:rFonts w:ascii="Calibri" w:hAnsi="Calibri" w:cs="Calibri"/>
          <w:sz w:val="22"/>
          <w:szCs w:val="22"/>
        </w:rPr>
      </w:pPr>
      <w:r>
        <w:rPr>
          <w:rFonts w:ascii="Calibri" w:hAnsi="Calibri" w:cs="Calibri"/>
          <w:sz w:val="22"/>
          <w:szCs w:val="22"/>
        </w:rPr>
        <w:t xml:space="preserve">Przyjmujący zamówienie będzie wykonywał osobiście zadania i obowiązki wynikające z niniejszej Umowy. </w:t>
      </w:r>
    </w:p>
    <w:p w14:paraId="121AB927" w14:textId="77777777" w:rsidR="00B2356D" w:rsidRDefault="00B2356D" w:rsidP="00B2356D">
      <w:pPr>
        <w:pStyle w:val="Default"/>
        <w:numPr>
          <w:ilvl w:val="0"/>
          <w:numId w:val="18"/>
        </w:numPr>
        <w:jc w:val="both"/>
        <w:rPr>
          <w:rFonts w:ascii="Calibri" w:hAnsi="Calibri" w:cs="Calibri"/>
          <w:sz w:val="22"/>
        </w:rPr>
      </w:pPr>
      <w:r>
        <w:rPr>
          <w:rFonts w:ascii="Calibri" w:hAnsi="Calibri" w:cs="Calibri"/>
          <w:sz w:val="22"/>
        </w:rPr>
        <w:lastRenderedPageBreak/>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E06BDF" w:rsidRDefault="00B2356D" w:rsidP="00B2356D">
      <w:pPr>
        <w:pStyle w:val="Default"/>
        <w:numPr>
          <w:ilvl w:val="0"/>
          <w:numId w:val="18"/>
        </w:numPr>
        <w:jc w:val="both"/>
        <w:rPr>
          <w:rFonts w:ascii="Calibri" w:hAnsi="Calibri" w:cs="Calibri"/>
          <w:sz w:val="22"/>
        </w:rPr>
      </w:pPr>
      <w:r>
        <w:rPr>
          <w:rFonts w:ascii="Calibri" w:hAnsi="Calibri" w:cs="Calibri"/>
          <w:sz w:val="22"/>
        </w:rPr>
        <w:t>Przyjmujący zamówienie oświadcza, że udzielanie świadczeń zdrowotnych na rzecz Udzielającego zamówienia będzie odbywać się w ramach prowadzonej przez niego działalności gospodarczej i leczniczej.</w:t>
      </w:r>
    </w:p>
    <w:p w14:paraId="2CF70A61" w14:textId="77777777" w:rsidR="00B2356D" w:rsidRDefault="00B2356D" w:rsidP="00B2356D">
      <w:pPr>
        <w:pStyle w:val="Tekstpodstawowy"/>
        <w:jc w:val="center"/>
        <w:rPr>
          <w:rFonts w:ascii="Calibri" w:hAnsi="Calibri" w:cs="Calibri"/>
          <w:b/>
          <w:bCs/>
          <w:sz w:val="22"/>
          <w:szCs w:val="22"/>
        </w:rPr>
      </w:pPr>
    </w:p>
    <w:p w14:paraId="1C55ED54"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xml:space="preserve">§ </w:t>
      </w:r>
      <w:r w:rsidRPr="00B72910">
        <w:rPr>
          <w:rFonts w:ascii="Calibri" w:hAnsi="Calibri" w:cs="Calibri"/>
          <w:b/>
          <w:bCs/>
          <w:sz w:val="22"/>
          <w:szCs w:val="22"/>
          <w:lang w:val="pl-PL"/>
        </w:rPr>
        <w:t>2</w:t>
      </w:r>
    </w:p>
    <w:p w14:paraId="277E6AF0" w14:textId="77777777" w:rsidR="00B2356D" w:rsidRPr="0042175F" w:rsidRDefault="00B2356D" w:rsidP="00B2356D">
      <w:pPr>
        <w:pStyle w:val="Tekstpodstawowy"/>
        <w:jc w:val="center"/>
        <w:rPr>
          <w:rFonts w:ascii="Calibri" w:hAnsi="Calibri" w:cs="Calibri"/>
          <w:b/>
          <w:bCs/>
          <w:sz w:val="22"/>
          <w:szCs w:val="22"/>
          <w:lang w:val="pl-PL"/>
        </w:rPr>
      </w:pPr>
      <w:r w:rsidRPr="0042175F">
        <w:rPr>
          <w:rFonts w:ascii="Calibri" w:hAnsi="Calibri" w:cs="Calibri"/>
          <w:b/>
          <w:bCs/>
          <w:sz w:val="22"/>
          <w:szCs w:val="22"/>
          <w:lang w:val="pl-PL"/>
        </w:rPr>
        <w:t>Miejsce i zakres udzielania świadczeń</w:t>
      </w:r>
    </w:p>
    <w:p w14:paraId="4A32F340" w14:textId="77777777" w:rsidR="00EB052B" w:rsidRDefault="00B2356D" w:rsidP="00B2356D">
      <w:pPr>
        <w:pStyle w:val="Default"/>
        <w:numPr>
          <w:ilvl w:val="0"/>
          <w:numId w:val="7"/>
        </w:numPr>
        <w:ind w:left="567" w:hanging="567"/>
        <w:jc w:val="both"/>
        <w:rPr>
          <w:rFonts w:ascii="Calibri" w:hAnsi="Calibri" w:cs="Calibri"/>
          <w:sz w:val="22"/>
          <w:szCs w:val="22"/>
        </w:rPr>
      </w:pPr>
      <w:r w:rsidRPr="00803117">
        <w:rPr>
          <w:rFonts w:ascii="Calibri" w:hAnsi="Calibri" w:cs="Calibri"/>
          <w:sz w:val="22"/>
          <w:szCs w:val="22"/>
        </w:rPr>
        <w:t xml:space="preserve">Miejsce udzielania świadczeń zdrowotnych: </w:t>
      </w:r>
      <w:r w:rsidR="00803117">
        <w:rPr>
          <w:rFonts w:asciiTheme="minorHAnsi" w:hAnsiTheme="minorHAnsi" w:cs="Calibri"/>
          <w:b/>
          <w:bCs/>
        </w:rPr>
        <w:t>– Oddział Chorób Płuc I, Poradnia Gruźlicy i Chorób Płuc oraz Izba Przyjęć III w Dolnośląskim Centrum Onkologii, Pulmonologii i Hematologii we Wrocławiu</w:t>
      </w:r>
      <w:r w:rsidR="00EB052B">
        <w:rPr>
          <w:rFonts w:asciiTheme="minorHAnsi" w:hAnsiTheme="minorHAnsi" w:cs="Calibri"/>
          <w:b/>
          <w:bCs/>
        </w:rPr>
        <w:t xml:space="preserve">, </w:t>
      </w:r>
      <w:r w:rsidR="00EB052B" w:rsidRPr="00EB052B">
        <w:rPr>
          <w:rFonts w:asciiTheme="minorHAnsi" w:hAnsiTheme="minorHAnsi" w:cs="Calibri"/>
          <w:b/>
          <w:bCs/>
        </w:rPr>
        <w:t xml:space="preserve">z zastrzeżeniem, że w roku 2027 nastąpi przeniesienie siedziby DCOPIH na ul. Hipokratesa co będzie się wiązało ze zmianami </w:t>
      </w:r>
      <w:r w:rsidR="00EB052B" w:rsidRPr="00EB052B">
        <w:rPr>
          <w:rFonts w:asciiTheme="minorHAnsi" w:hAnsiTheme="minorHAnsi" w:cs="Calibri"/>
          <w:b/>
          <w:bCs/>
        </w:rPr>
        <w:t>organizacyjnymi</w:t>
      </w:r>
      <w:r w:rsidR="00EB052B" w:rsidRPr="00EB052B">
        <w:rPr>
          <w:rFonts w:asciiTheme="minorHAnsi" w:hAnsiTheme="minorHAnsi" w:cs="Calibri"/>
          <w:b/>
          <w:bCs/>
        </w:rPr>
        <w:t xml:space="preserve"> w zakresie np. nazw oddziałów, poradni, itp.</w:t>
      </w:r>
      <w:r w:rsidR="00803117" w:rsidRPr="00803117">
        <w:rPr>
          <w:rFonts w:ascii="Calibri" w:hAnsi="Calibri" w:cs="Calibri"/>
          <w:sz w:val="22"/>
          <w:szCs w:val="22"/>
        </w:rPr>
        <w:t xml:space="preserve"> </w:t>
      </w:r>
    </w:p>
    <w:p w14:paraId="21CFA4B7" w14:textId="17A90509" w:rsidR="00B2356D" w:rsidRPr="00803117" w:rsidRDefault="00B2356D" w:rsidP="00B2356D">
      <w:pPr>
        <w:pStyle w:val="Default"/>
        <w:numPr>
          <w:ilvl w:val="0"/>
          <w:numId w:val="7"/>
        </w:numPr>
        <w:ind w:left="567" w:hanging="567"/>
        <w:jc w:val="both"/>
        <w:rPr>
          <w:rFonts w:ascii="Calibri" w:hAnsi="Calibri" w:cs="Calibri"/>
          <w:sz w:val="22"/>
          <w:szCs w:val="22"/>
        </w:rPr>
      </w:pPr>
      <w:r w:rsidRPr="00803117">
        <w:rPr>
          <w:rFonts w:ascii="Calibri" w:hAnsi="Calibri" w:cs="Calibri"/>
          <w:sz w:val="22"/>
          <w:szCs w:val="22"/>
        </w:rPr>
        <w:t xml:space="preserve">Udzielanie świadczeń zdrowotnych objętych niniejszą umową odbywać się będzie w zakresie i wymiarze wynikającym z bieżącego zapotrzebowania Udzielającego zamówienia, zgodnie z ustalonym  harmonogramem. </w:t>
      </w:r>
    </w:p>
    <w:p w14:paraId="1C6684D7" w14:textId="77777777" w:rsidR="00F70BAF" w:rsidRPr="00B72910" w:rsidRDefault="00F70BAF" w:rsidP="00F70BAF">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Przedstawicielem Udzielającego zamówienia uprawnionym do koordynowania współpracy, ustalania harmonogramu udzielania świadczeń oraz potwierdzania liczby godzin udzielonych świadczeń jest Kierownik/ordynator</w:t>
      </w:r>
      <w:r>
        <w:rPr>
          <w:rFonts w:ascii="Calibri" w:hAnsi="Calibri" w:cs="Calibri"/>
          <w:sz w:val="22"/>
          <w:szCs w:val="22"/>
        </w:rPr>
        <w:t xml:space="preserve"> </w:t>
      </w:r>
      <w:r w:rsidRPr="00B72910">
        <w:rPr>
          <w:rFonts w:ascii="Calibri" w:hAnsi="Calibri" w:cs="Calibri"/>
          <w:sz w:val="22"/>
          <w:szCs w:val="22"/>
        </w:rPr>
        <w:t>Oddziału, jego zastępca lub inna osoba przez niego upoważniona</w:t>
      </w:r>
      <w:r>
        <w:rPr>
          <w:rFonts w:ascii="Calibri" w:hAnsi="Calibri" w:cs="Calibri"/>
          <w:sz w:val="22"/>
          <w:szCs w:val="22"/>
        </w:rPr>
        <w:t xml:space="preserve"> a w przypadku Kierownika Oddziału – Zastępca Dyrektora ds. Lecznictwa.</w:t>
      </w:r>
    </w:p>
    <w:p w14:paraId="25B07F2E"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Harmonogram udzielania świadczeń zdrowotnych może ulec zmianie za zgodą Stron. </w:t>
      </w:r>
    </w:p>
    <w:p w14:paraId="5958482A"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Udzielający zamówienia, w </w:t>
      </w:r>
      <w:r w:rsidRPr="00B72910">
        <w:rPr>
          <w:rFonts w:ascii="Calibri" w:hAnsi="Calibri" w:cs="Calibri"/>
          <w:sz w:val="22"/>
          <w:szCs w:val="22"/>
          <w:u w:val="single"/>
        </w:rPr>
        <w:t>sytuacjach nadzwyczajnych, po zweryfikowaniu możliwości Przyjmującego zamówienie,</w:t>
      </w:r>
      <w:r w:rsidRPr="00B72910">
        <w:rPr>
          <w:rFonts w:ascii="Calibri" w:hAnsi="Calibri" w:cs="Calibri"/>
          <w:sz w:val="22"/>
          <w:szCs w:val="22"/>
        </w:rPr>
        <w:t xml:space="preserve"> może w każdej chwili zmienić dni i godziny udzielania świadczeń zdrowotnych przez Przyjmującego zamówienie. </w:t>
      </w:r>
    </w:p>
    <w:p w14:paraId="2AD55C9C" w14:textId="28F137EB"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zastrzega sobie prawo kontroli realizacji umowy, w tym również w zakresie określonym harmonogramem udzielania świadczeń zdrowotnych, a także kontroli w zakresie przestrzegania harmonogramów udzielania świadczeń</w:t>
      </w:r>
    </w:p>
    <w:p w14:paraId="564E8EF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W celu należytego wykonania przedmiotu umowy Przyjmujący zamówienie współpracuje </w:t>
      </w:r>
      <w:r w:rsidRPr="00B72910">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w:t>
      </w:r>
      <w:r>
        <w:rPr>
          <w:rFonts w:ascii="Calibri" w:hAnsi="Calibri" w:cs="Calibri"/>
          <w:sz w:val="22"/>
          <w:szCs w:val="22"/>
        </w:rPr>
        <w:t xml:space="preserve"> – jeżeli dotyczy</w:t>
      </w:r>
      <w:r w:rsidRPr="00B72910">
        <w:rPr>
          <w:rFonts w:ascii="Calibri" w:hAnsi="Calibri" w:cs="Calibri"/>
          <w:sz w:val="22"/>
          <w:szCs w:val="22"/>
        </w:rPr>
        <w:t xml:space="preserve">. </w:t>
      </w:r>
    </w:p>
    <w:p w14:paraId="4E2B747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wspiera merytorycznie w tym szkoli i dzieli się wiedzą, a w przypadku zawarcia osobnej umowy dot. pełnienia funkcji kierownika stażu - pełni nadzór nad pracą wykonywaną przez lekarzy rezydentów i stażystów</w:t>
      </w:r>
      <w:r>
        <w:rPr>
          <w:rFonts w:ascii="Calibri" w:hAnsi="Calibri" w:cs="Calibri"/>
          <w:sz w:val="22"/>
          <w:szCs w:val="22"/>
        </w:rPr>
        <w:t xml:space="preserve"> – jeżeli dotyczy</w:t>
      </w:r>
      <w:r w:rsidRPr="00B72910">
        <w:rPr>
          <w:rFonts w:ascii="Calibri" w:hAnsi="Calibri" w:cs="Calibri"/>
          <w:sz w:val="22"/>
          <w:szCs w:val="22"/>
        </w:rPr>
        <w:t xml:space="preserve">. </w:t>
      </w:r>
    </w:p>
    <w:p w14:paraId="7420CAC8" w14:textId="77777777" w:rsidR="00B2356D" w:rsidRPr="00B72910" w:rsidRDefault="00B2356D" w:rsidP="00B2356D">
      <w:pPr>
        <w:pStyle w:val="Tekstpodstawowy"/>
        <w:jc w:val="center"/>
        <w:rPr>
          <w:rFonts w:ascii="Calibri" w:hAnsi="Calibri" w:cs="Calibri"/>
          <w:sz w:val="22"/>
          <w:szCs w:val="22"/>
        </w:rPr>
      </w:pPr>
    </w:p>
    <w:p w14:paraId="29103FA9"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3</w:t>
      </w:r>
    </w:p>
    <w:p w14:paraId="6F670A89"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Udzielającego zamówienia</w:t>
      </w:r>
    </w:p>
    <w:p w14:paraId="5F0C294C"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color w:val="000000"/>
          <w:sz w:val="22"/>
          <w:szCs w:val="22"/>
        </w:rPr>
        <w:t xml:space="preserve">Udzielający zamówienia zapewni Przyjmującemu zamówienie sprzęt i aparaturę, leki </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i materiały medyczne niezbędne do udzielania świadczeń</w:t>
      </w:r>
      <w:r w:rsidRPr="00B72910">
        <w:rPr>
          <w:rFonts w:ascii="Calibri" w:hAnsi="Calibri" w:cs="Calibri"/>
          <w:color w:val="000000"/>
          <w:sz w:val="22"/>
          <w:szCs w:val="22"/>
          <w:lang w:val="pl-PL"/>
        </w:rPr>
        <w:t>, zgodnie ze swoimi możliwościami finansowymi i technicznymi</w:t>
      </w:r>
      <w:r w:rsidRPr="00B72910">
        <w:rPr>
          <w:rFonts w:ascii="Calibri" w:hAnsi="Calibri" w:cs="Calibri"/>
          <w:color w:val="000000"/>
          <w:sz w:val="22"/>
          <w:szCs w:val="22"/>
        </w:rPr>
        <w:t>.</w:t>
      </w:r>
    </w:p>
    <w:p w14:paraId="70992871" w14:textId="77777777" w:rsidR="00B2356D" w:rsidRPr="00B72910" w:rsidRDefault="00B2356D" w:rsidP="00B2356D">
      <w:pPr>
        <w:pStyle w:val="Tekstpodstawowy"/>
        <w:numPr>
          <w:ilvl w:val="0"/>
          <w:numId w:val="8"/>
        </w:numPr>
        <w:ind w:left="567" w:hanging="567"/>
        <w:rPr>
          <w:rFonts w:ascii="Calibri" w:hAnsi="Calibri" w:cs="Calibri"/>
          <w:color w:val="000000"/>
          <w:sz w:val="22"/>
          <w:szCs w:val="22"/>
        </w:rPr>
      </w:pPr>
      <w:r w:rsidRPr="00B72910">
        <w:rPr>
          <w:rFonts w:ascii="Calibri" w:hAnsi="Calibri" w:cs="Calibri"/>
          <w:color w:val="000000"/>
          <w:sz w:val="22"/>
          <w:szCs w:val="22"/>
        </w:rPr>
        <w:t>Udzielający zamówienia upoważnia Przyjmującego zamówienie do korzystania</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z wszystkich pomieszczeń socjalno-sanitarnych znajdujących się na terenie Udzielającego zamówienia.</w:t>
      </w:r>
    </w:p>
    <w:p w14:paraId="3EB15D1B"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lastRenderedPageBreak/>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B72910" w:rsidRDefault="00B2356D" w:rsidP="00B2356D">
      <w:pPr>
        <w:pStyle w:val="Tekstpodstawowy"/>
        <w:numPr>
          <w:ilvl w:val="0"/>
          <w:numId w:val="8"/>
        </w:numPr>
        <w:ind w:left="567" w:hanging="567"/>
        <w:rPr>
          <w:rFonts w:ascii="Calibri" w:hAnsi="Calibri" w:cs="Calibri"/>
          <w:b/>
          <w:sz w:val="22"/>
          <w:szCs w:val="22"/>
        </w:rPr>
      </w:pPr>
      <w:r w:rsidRPr="00B72910">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B72910">
        <w:rPr>
          <w:rFonts w:ascii="Calibri" w:hAnsi="Calibri" w:cs="Calibri"/>
          <w:b/>
          <w:sz w:val="22"/>
          <w:szCs w:val="22"/>
        </w:rPr>
        <w:t xml:space="preserve"> </w:t>
      </w:r>
    </w:p>
    <w:p w14:paraId="68E5D4E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Udzielający zamówienia zobowiązuje się zapewnić Przyjmującemu zamówienie w celu zapewnienia optymalnej jakości udzielanych świadczeń na rzecz pacjentów możliwość korzystania z konsultacji i badań specjalistycznych świadczonych przez pracowników Udzielającego zamówienia lub innych Przyjmujących zamówienie wykonujących umowy na rzecz Udzielającego zamówienia.</w:t>
      </w:r>
    </w:p>
    <w:p w14:paraId="5424D677"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lang w:val="pl-PL"/>
        </w:rPr>
        <w:t xml:space="preserve">W przypadku narażenia na </w:t>
      </w:r>
      <w:proofErr w:type="spellStart"/>
      <w:r w:rsidRPr="00B72910">
        <w:rPr>
          <w:rFonts w:ascii="Calibri" w:hAnsi="Calibri" w:cs="Calibri"/>
          <w:sz w:val="22"/>
          <w:szCs w:val="22"/>
          <w:lang w:val="pl-PL"/>
        </w:rPr>
        <w:t>zakażnie</w:t>
      </w:r>
      <w:proofErr w:type="spellEnd"/>
      <w:r w:rsidRPr="00B72910">
        <w:rPr>
          <w:rFonts w:ascii="Calibri" w:hAnsi="Calibri" w:cs="Calibri"/>
          <w:sz w:val="22"/>
          <w:szCs w:val="22"/>
          <w:lang w:val="pl-PL"/>
        </w:rPr>
        <w:t xml:space="preserve"> HIV lub inną chorobę zakaźną w trakcie udzielania świadczeń określonych umową, </w:t>
      </w:r>
      <w:r w:rsidRPr="00B72910">
        <w:rPr>
          <w:rFonts w:ascii="Calibri" w:hAnsi="Calibri" w:cs="Calibri"/>
          <w:sz w:val="22"/>
          <w:szCs w:val="22"/>
        </w:rPr>
        <w:t xml:space="preserve">Udzielający </w:t>
      </w:r>
      <w:r w:rsidRPr="00B72910">
        <w:rPr>
          <w:rFonts w:ascii="Calibri" w:hAnsi="Calibri" w:cs="Calibri"/>
          <w:sz w:val="22"/>
          <w:szCs w:val="22"/>
          <w:lang w:val="pl-PL"/>
        </w:rPr>
        <w:t>z</w:t>
      </w:r>
      <w:proofErr w:type="spellStart"/>
      <w:r w:rsidRPr="00B72910">
        <w:rPr>
          <w:rFonts w:ascii="Calibri" w:hAnsi="Calibri" w:cs="Calibri"/>
          <w:sz w:val="22"/>
          <w:szCs w:val="22"/>
        </w:rPr>
        <w:t>amówieni</w:t>
      </w:r>
      <w:r w:rsidRPr="00B72910">
        <w:rPr>
          <w:rFonts w:ascii="Calibri" w:hAnsi="Calibri" w:cs="Calibri"/>
          <w:sz w:val="22"/>
          <w:szCs w:val="22"/>
          <w:lang w:val="pl-PL"/>
        </w:rPr>
        <w:t>a</w:t>
      </w:r>
      <w:proofErr w:type="spellEnd"/>
      <w:r w:rsidRPr="00B72910">
        <w:rPr>
          <w:rFonts w:ascii="Calibri" w:hAnsi="Calibri" w:cs="Calibri"/>
          <w:sz w:val="22"/>
          <w:szCs w:val="22"/>
        </w:rPr>
        <w:t xml:space="preserve"> zobowiązuje się do pokrycia kosztów badania </w:t>
      </w:r>
      <w:proofErr w:type="spellStart"/>
      <w:r w:rsidRPr="00B72910">
        <w:rPr>
          <w:rFonts w:ascii="Calibri" w:hAnsi="Calibri" w:cs="Calibri"/>
          <w:sz w:val="22"/>
          <w:szCs w:val="22"/>
        </w:rPr>
        <w:t>poekspozycyjnego</w:t>
      </w:r>
      <w:proofErr w:type="spellEnd"/>
      <w:r w:rsidRPr="00B72910">
        <w:rPr>
          <w:rFonts w:ascii="Calibri" w:hAnsi="Calibri" w:cs="Calibri"/>
          <w:sz w:val="22"/>
          <w:szCs w:val="22"/>
        </w:rPr>
        <w:t xml:space="preserve"> Przyjmującego </w:t>
      </w:r>
      <w:r w:rsidRPr="00B72910">
        <w:rPr>
          <w:rFonts w:ascii="Calibri" w:hAnsi="Calibri" w:cs="Calibri"/>
          <w:sz w:val="22"/>
          <w:szCs w:val="22"/>
          <w:lang w:val="pl-PL"/>
        </w:rPr>
        <w:t>z</w:t>
      </w:r>
      <w:r w:rsidRPr="00B72910">
        <w:rPr>
          <w:rFonts w:ascii="Calibri" w:hAnsi="Calibri" w:cs="Calibri"/>
          <w:sz w:val="22"/>
          <w:szCs w:val="22"/>
        </w:rPr>
        <w:t xml:space="preserve">amówienie wyłącznie w zakresie oznaczenia anty-HIV (i tylko w przypadku, gdy Przyjmujący zamówienie nie będzie posiadał ubezpieczenia NNW w zakresie pokrycia kosztów badań </w:t>
      </w:r>
      <w:proofErr w:type="spellStart"/>
      <w:r w:rsidRPr="00B72910">
        <w:rPr>
          <w:rFonts w:ascii="Calibri" w:hAnsi="Calibri" w:cs="Calibri"/>
          <w:sz w:val="22"/>
          <w:szCs w:val="22"/>
        </w:rPr>
        <w:t>poekspozycyjnych</w:t>
      </w:r>
      <w:proofErr w:type="spellEnd"/>
      <w:r w:rsidRPr="00B72910">
        <w:rPr>
          <w:rFonts w:ascii="Calibri" w:hAnsi="Calibri" w:cs="Calibri"/>
          <w:sz w:val="22"/>
          <w:szCs w:val="22"/>
        </w:rPr>
        <w:t xml:space="preserve"> i leczenia </w:t>
      </w:r>
      <w:proofErr w:type="spellStart"/>
      <w:r w:rsidRPr="00B72910">
        <w:rPr>
          <w:rFonts w:ascii="Calibri" w:hAnsi="Calibri" w:cs="Calibri"/>
          <w:sz w:val="22"/>
          <w:szCs w:val="22"/>
        </w:rPr>
        <w:t>poekspozycyjnego</w:t>
      </w:r>
      <w:proofErr w:type="spellEnd"/>
      <w:r w:rsidRPr="00B72910">
        <w:rPr>
          <w:rFonts w:ascii="Calibri" w:hAnsi="Calibri" w:cs="Calibri"/>
          <w:sz w:val="22"/>
          <w:szCs w:val="22"/>
        </w:rPr>
        <w:t xml:space="preserve">), pozostałe oznaczenia Przyjmujący </w:t>
      </w:r>
      <w:r w:rsidRPr="00B72910">
        <w:rPr>
          <w:rFonts w:ascii="Calibri" w:hAnsi="Calibri" w:cs="Calibri"/>
          <w:sz w:val="22"/>
          <w:szCs w:val="22"/>
          <w:lang w:val="pl-PL"/>
        </w:rPr>
        <w:t>z</w:t>
      </w:r>
      <w:r w:rsidRPr="00B72910">
        <w:rPr>
          <w:rFonts w:ascii="Calibri" w:hAnsi="Calibri" w:cs="Calibri"/>
          <w:sz w:val="22"/>
          <w:szCs w:val="22"/>
        </w:rPr>
        <w:t>amówienie zobowiązany jest opłacić we własnym zakresie.</w:t>
      </w:r>
    </w:p>
    <w:p w14:paraId="24447071" w14:textId="77777777" w:rsidR="00B2356D" w:rsidRPr="00B72910" w:rsidRDefault="00B2356D" w:rsidP="00B2356D">
      <w:pPr>
        <w:pStyle w:val="Tekstpodstawowy"/>
        <w:ind w:left="567"/>
        <w:rPr>
          <w:rFonts w:ascii="Calibri" w:hAnsi="Calibri" w:cs="Calibri"/>
          <w:sz w:val="22"/>
          <w:szCs w:val="22"/>
        </w:rPr>
      </w:pPr>
    </w:p>
    <w:p w14:paraId="709A7763"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4</w:t>
      </w:r>
    </w:p>
    <w:p w14:paraId="70E31715"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Przyjmującego zamówienie</w:t>
      </w:r>
    </w:p>
    <w:p w14:paraId="52F9863A"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umożliwić Udzielającemu zamówienia kontrolę w zakresie niezbędnym do ustalenia pr</w:t>
      </w:r>
      <w:r>
        <w:rPr>
          <w:rFonts w:ascii="Calibri" w:hAnsi="Calibri" w:cs="Calibri"/>
          <w:sz w:val="22"/>
        </w:rPr>
        <w:t xml:space="preserve">awidłowości wykonywania umowy, </w:t>
      </w:r>
      <w:r w:rsidRPr="00B72910">
        <w:rPr>
          <w:rFonts w:ascii="Calibri" w:hAnsi="Calibri" w:cs="Calibri"/>
          <w:sz w:val="22"/>
        </w:rPr>
        <w:t>a w szczególności:</w:t>
      </w:r>
    </w:p>
    <w:p w14:paraId="49732CC6"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jakości i zasadności udzielania świadczeń zdrowotnych określonych w § 1 i 2,</w:t>
      </w:r>
    </w:p>
    <w:p w14:paraId="6289881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liczby i zakresu udzielonych świadczeń,</w:t>
      </w:r>
    </w:p>
    <w:p w14:paraId="5135A96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dokumentacji medycznej,</w:t>
      </w:r>
    </w:p>
    <w:p w14:paraId="12AFA05E"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sprawozdawczości statystycznej,</w:t>
      </w:r>
    </w:p>
    <w:p w14:paraId="76A7FD7A"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używania sprzętu, aparatury medycznej i innych środków niezbędnych do udzielania świadczeń.</w:t>
      </w:r>
    </w:p>
    <w:p w14:paraId="25B42E87"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terminowej realizacji zaleceń pokontrolnych.</w:t>
      </w:r>
    </w:p>
    <w:p w14:paraId="0C69B89A" w14:textId="77777777" w:rsidR="00B2356D" w:rsidRPr="00B72910"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Pr>
          <w:rStyle w:val="FontStyle28"/>
          <w:rFonts w:ascii="Calibri" w:hAnsi="Calibri" w:cs="Calibri"/>
        </w:rPr>
        <w:t xml:space="preserve">       </w:t>
      </w:r>
      <w:r w:rsidRPr="00B72910">
        <w:rPr>
          <w:rStyle w:val="FontStyle28"/>
          <w:rFonts w:ascii="Calibri" w:hAnsi="Calibri" w:cs="Calibri"/>
        </w:rPr>
        <w:t>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Przyjmujący zamówienie oświadcza, że jest ubezpieczony od odpowiedzialności cywilnej</w:t>
      </w:r>
      <w:r w:rsidRPr="00B72910">
        <w:rPr>
          <w:rFonts w:ascii="Calibri" w:hAnsi="Calibri" w:cs="Calibri"/>
          <w:color w:val="000000"/>
          <w:sz w:val="22"/>
          <w:szCs w:val="22"/>
          <w:lang w:val="pl-PL"/>
        </w:rPr>
        <w:t xml:space="preserve"> związanej z udzielanymi świadczeniami</w:t>
      </w:r>
      <w:r w:rsidRPr="00B72910">
        <w:rPr>
          <w:rFonts w:ascii="Calibri" w:hAnsi="Calibri" w:cs="Calibri"/>
          <w:sz w:val="22"/>
          <w:szCs w:val="22"/>
          <w:lang w:val="pl-PL"/>
        </w:rPr>
        <w:t>.</w:t>
      </w:r>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U</w:t>
      </w:r>
      <w:proofErr w:type="spellStart"/>
      <w:r w:rsidRPr="00B72910">
        <w:rPr>
          <w:rFonts w:ascii="Calibri" w:hAnsi="Calibri" w:cs="Calibri"/>
          <w:color w:val="000000"/>
          <w:sz w:val="22"/>
          <w:szCs w:val="22"/>
        </w:rPr>
        <w:t>bezpieczenie</w:t>
      </w:r>
      <w:proofErr w:type="spellEnd"/>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OC</w:t>
      </w:r>
      <w:r w:rsidRPr="00B72910">
        <w:rPr>
          <w:rFonts w:ascii="Calibri" w:hAnsi="Calibri" w:cs="Calibri"/>
          <w:color w:val="000000"/>
          <w:sz w:val="22"/>
          <w:szCs w:val="22"/>
        </w:rPr>
        <w:t xml:space="preserve"> obejmować będzie cały okres trwania umowy na sumę ubezpieczenia na wszystkie zdarzenia</w:t>
      </w:r>
      <w:r w:rsidRPr="00B72910">
        <w:rPr>
          <w:rFonts w:ascii="Calibri" w:hAnsi="Calibri" w:cs="Calibri"/>
          <w:color w:val="000000"/>
          <w:sz w:val="22"/>
          <w:szCs w:val="22"/>
          <w:lang w:val="pl-PL"/>
        </w:rPr>
        <w:t xml:space="preserve"> w wysokości nie mniejszej niż wymagana przepisami prawa, co w chwili </w:t>
      </w:r>
      <w:r w:rsidRPr="00B72910">
        <w:rPr>
          <w:rFonts w:ascii="Calibri" w:hAnsi="Calibri" w:cs="Calibri"/>
          <w:color w:val="000000"/>
          <w:sz w:val="22"/>
          <w:szCs w:val="22"/>
          <w:lang w:val="pl-PL"/>
        </w:rPr>
        <w:lastRenderedPageBreak/>
        <w:t xml:space="preserve">zawierania umowy wynosi </w:t>
      </w:r>
      <w:r w:rsidRPr="00F07E7C">
        <w:rPr>
          <w:rFonts w:ascii="Calibri" w:hAnsi="Calibri" w:cs="Calibri"/>
          <w:color w:val="000000"/>
          <w:sz w:val="22"/>
          <w:szCs w:val="22"/>
          <w:lang w:val="pl-PL"/>
        </w:rPr>
        <w:t xml:space="preserve">kwoty nie mniejsze </w:t>
      </w:r>
      <w:r w:rsidRPr="00D22B6F">
        <w:rPr>
          <w:rFonts w:ascii="Calibri" w:hAnsi="Calibri" w:cs="Calibri"/>
          <w:color w:val="000000"/>
          <w:sz w:val="22"/>
          <w:szCs w:val="22"/>
          <w:lang w:val="pl-PL"/>
        </w:rPr>
        <w:t>niż 350 000 euro/ 75 000 euro na jedno zdarzenie</w:t>
      </w:r>
      <w:r w:rsidRPr="00D22B6F">
        <w:rPr>
          <w:rFonts w:ascii="Calibri" w:hAnsi="Calibri" w:cs="Calibri"/>
          <w:color w:val="000000"/>
          <w:sz w:val="22"/>
          <w:szCs w:val="22"/>
        </w:rPr>
        <w:t>.</w:t>
      </w:r>
      <w:r w:rsidRPr="00B72910">
        <w:rPr>
          <w:rFonts w:ascii="Calibri" w:hAnsi="Calibri" w:cs="Calibri"/>
          <w:color w:val="000000"/>
          <w:sz w:val="22"/>
          <w:szCs w:val="22"/>
          <w:lang w:val="pl-PL"/>
        </w:rPr>
        <w:t xml:space="preserve"> </w:t>
      </w:r>
      <w:r w:rsidRPr="00B72910">
        <w:rPr>
          <w:rFonts w:ascii="Calibri" w:hAnsi="Calibri" w:cs="Calibri"/>
          <w:sz w:val="22"/>
          <w:szCs w:val="22"/>
          <w:lang w:val="pl-PL"/>
        </w:rPr>
        <w:t>Powyższa</w:t>
      </w:r>
      <w:r w:rsidRPr="00B72910">
        <w:rPr>
          <w:rFonts w:ascii="Calibri" w:hAnsi="Calibri" w:cs="Calibri"/>
          <w:sz w:val="22"/>
          <w:szCs w:val="22"/>
        </w:rPr>
        <w:t xml:space="preserve"> polisa </w:t>
      </w:r>
      <w:r w:rsidRPr="00B72910">
        <w:rPr>
          <w:rFonts w:ascii="Calibri" w:hAnsi="Calibri" w:cs="Calibri"/>
          <w:sz w:val="22"/>
          <w:szCs w:val="22"/>
          <w:lang w:val="pl-PL"/>
        </w:rPr>
        <w:t>stanowi</w:t>
      </w:r>
      <w:r w:rsidRPr="00B72910">
        <w:rPr>
          <w:rFonts w:ascii="Calibri" w:hAnsi="Calibri" w:cs="Calibri"/>
          <w:sz w:val="22"/>
          <w:szCs w:val="22"/>
        </w:rPr>
        <w:t xml:space="preserve"> integralną częścią umowy</w:t>
      </w:r>
      <w:r w:rsidRPr="00B72910">
        <w:rPr>
          <w:rFonts w:ascii="Calibri" w:hAnsi="Calibri" w:cs="Calibri"/>
          <w:sz w:val="22"/>
          <w:szCs w:val="22"/>
          <w:lang w:val="pl-PL"/>
        </w:rPr>
        <w:t xml:space="preserve">– </w:t>
      </w:r>
      <w:r w:rsidRPr="00B72910">
        <w:rPr>
          <w:rFonts w:ascii="Calibri" w:hAnsi="Calibri" w:cs="Calibri"/>
          <w:b/>
          <w:bCs/>
          <w:sz w:val="22"/>
          <w:szCs w:val="22"/>
          <w:lang w:val="pl-PL"/>
        </w:rPr>
        <w:t>Załącznik nr 2</w:t>
      </w:r>
      <w:r w:rsidRPr="00B72910">
        <w:rPr>
          <w:rFonts w:ascii="Calibri" w:hAnsi="Calibri" w:cs="Calibri"/>
          <w:sz w:val="22"/>
          <w:szCs w:val="22"/>
          <w:lang w:val="pl-PL"/>
        </w:rPr>
        <w:t xml:space="preserve"> do umowy</w:t>
      </w:r>
      <w:r w:rsidRPr="00B72910">
        <w:rPr>
          <w:rFonts w:ascii="Calibri" w:hAnsi="Calibri" w:cs="Calibri"/>
          <w:sz w:val="22"/>
          <w:szCs w:val="22"/>
        </w:rPr>
        <w:t xml:space="preserve">. </w:t>
      </w:r>
    </w:p>
    <w:p w14:paraId="5D2EC4FF"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Udzielający zamówienia upoważnia Przyjmującego zamówienie do kierowania pacjentów – w przypadkach zaistnienia takiej potrzeby – celem dalszego leczenia do innych podmiotów wykonujących działalność leczniczą</w:t>
      </w:r>
      <w:r>
        <w:rPr>
          <w:rFonts w:ascii="Calibri" w:hAnsi="Calibri" w:cs="Calibri"/>
          <w:color w:val="000000"/>
          <w:sz w:val="22"/>
          <w:szCs w:val="22"/>
        </w:rPr>
        <w:t xml:space="preserve"> – jeżeli dotyczy</w:t>
      </w:r>
      <w:r w:rsidRPr="00B72910">
        <w:rPr>
          <w:rFonts w:ascii="Calibri" w:hAnsi="Calibri" w:cs="Calibri"/>
          <w:color w:val="000000"/>
          <w:sz w:val="22"/>
          <w:szCs w:val="22"/>
        </w:rPr>
        <w:t>.</w:t>
      </w:r>
    </w:p>
    <w:p w14:paraId="526EFB0F"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Ponadto Przyjmujący zamówienie zobowiązuje się w szczególności do:</w:t>
      </w:r>
    </w:p>
    <w:p w14:paraId="06A252C8"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uczestniczenia w komisjach przetargowych, przygotowywania opisu przedmiotu zamówienia,</w:t>
      </w:r>
    </w:p>
    <w:p w14:paraId="32E7D06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 xml:space="preserve">Przyjmujący </w:t>
      </w:r>
      <w:r w:rsidRPr="00B72910">
        <w:rPr>
          <w:rFonts w:ascii="Calibri" w:hAnsi="Calibri" w:cs="Calibri"/>
          <w:sz w:val="22"/>
          <w:szCs w:val="22"/>
          <w:lang w:val="pl-PL"/>
        </w:rPr>
        <w:t>z</w:t>
      </w:r>
      <w:r w:rsidRPr="00B72910">
        <w:rPr>
          <w:rFonts w:ascii="Calibri" w:hAnsi="Calibri" w:cs="Calibri"/>
          <w:sz w:val="22"/>
          <w:szCs w:val="22"/>
        </w:rPr>
        <w:t xml:space="preserve">amówienie nie może przenieść swoich zobowiązań </w:t>
      </w:r>
      <w:r w:rsidRPr="00B72910">
        <w:rPr>
          <w:rFonts w:ascii="Calibri" w:hAnsi="Calibri" w:cs="Calibri"/>
          <w:sz w:val="22"/>
          <w:szCs w:val="22"/>
          <w:lang w:val="pl-PL"/>
        </w:rPr>
        <w:t xml:space="preserve">ani uprawnień </w:t>
      </w:r>
      <w:r w:rsidRPr="00B72910">
        <w:rPr>
          <w:rFonts w:ascii="Calibri" w:hAnsi="Calibri" w:cs="Calibri"/>
          <w:sz w:val="22"/>
          <w:szCs w:val="22"/>
        </w:rPr>
        <w:t xml:space="preserve">wynikających </w:t>
      </w:r>
      <w:r w:rsidRPr="00B72910">
        <w:rPr>
          <w:rFonts w:ascii="Calibri" w:hAnsi="Calibri" w:cs="Calibri"/>
          <w:sz w:val="22"/>
          <w:szCs w:val="22"/>
          <w:lang w:val="pl-PL"/>
        </w:rPr>
        <w:t xml:space="preserve"> </w:t>
      </w:r>
      <w:r w:rsidRPr="00B72910">
        <w:rPr>
          <w:rFonts w:ascii="Calibri" w:hAnsi="Calibri" w:cs="Calibri"/>
          <w:sz w:val="22"/>
          <w:szCs w:val="22"/>
        </w:rPr>
        <w:t xml:space="preserve">z niniejszej umowy na inne podmioty lub osoby. </w:t>
      </w:r>
    </w:p>
    <w:p w14:paraId="71A056A9"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nie </w:t>
      </w:r>
      <w:r w:rsidRPr="00B72910">
        <w:rPr>
          <w:rFonts w:ascii="Calibri" w:hAnsi="Calibri" w:cs="Calibri"/>
          <w:color w:val="000000"/>
          <w:sz w:val="22"/>
          <w:szCs w:val="22"/>
          <w:lang w:val="pl-PL"/>
        </w:rPr>
        <w:t xml:space="preserve">może </w:t>
      </w:r>
      <w:r w:rsidRPr="00B72910">
        <w:rPr>
          <w:rFonts w:ascii="Calibri" w:hAnsi="Calibri" w:cs="Calibri"/>
          <w:color w:val="000000"/>
          <w:sz w:val="22"/>
          <w:szCs w:val="22"/>
        </w:rPr>
        <w:t>pobiera</w:t>
      </w:r>
      <w:r w:rsidRPr="00B72910">
        <w:rPr>
          <w:rFonts w:ascii="Calibri" w:hAnsi="Calibri" w:cs="Calibri"/>
          <w:color w:val="000000"/>
          <w:sz w:val="22"/>
          <w:szCs w:val="22"/>
          <w:lang w:val="pl-PL"/>
        </w:rPr>
        <w:t>ć</w:t>
      </w:r>
      <w:r w:rsidRPr="00B72910">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5E33F38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ma obowiązek </w:t>
      </w:r>
      <w:r w:rsidRPr="00B72910">
        <w:rPr>
          <w:rFonts w:ascii="Calibri" w:hAnsi="Calibri" w:cs="Calibri"/>
          <w:color w:val="000000"/>
          <w:sz w:val="22"/>
          <w:szCs w:val="22"/>
          <w:lang w:val="pl-PL"/>
        </w:rPr>
        <w:t xml:space="preserve">skierować pacjenta do </w:t>
      </w:r>
      <w:r w:rsidR="00887DEF">
        <w:rPr>
          <w:rFonts w:ascii="Calibri" w:hAnsi="Calibri" w:cs="Calibri"/>
          <w:color w:val="000000"/>
          <w:sz w:val="22"/>
          <w:szCs w:val="22"/>
          <w:lang w:val="pl-PL"/>
        </w:rPr>
        <w:t>D</w:t>
      </w:r>
      <w:r w:rsidRPr="00B72910">
        <w:rPr>
          <w:rFonts w:ascii="Calibri" w:hAnsi="Calibri" w:cs="Calibri"/>
          <w:color w:val="000000"/>
          <w:sz w:val="22"/>
          <w:szCs w:val="22"/>
          <w:lang w:val="pl-PL"/>
        </w:rPr>
        <w:t xml:space="preserve">ziału </w:t>
      </w:r>
      <w:r w:rsidR="00887DEF">
        <w:rPr>
          <w:rFonts w:ascii="Calibri" w:hAnsi="Calibri" w:cs="Calibri"/>
          <w:color w:val="000000"/>
          <w:sz w:val="22"/>
          <w:szCs w:val="22"/>
          <w:lang w:val="pl-PL"/>
        </w:rPr>
        <w:t>K</w:t>
      </w:r>
      <w:r w:rsidRPr="00B72910">
        <w:rPr>
          <w:rFonts w:ascii="Calibri" w:hAnsi="Calibri" w:cs="Calibri"/>
          <w:color w:val="000000"/>
          <w:sz w:val="22"/>
          <w:szCs w:val="22"/>
          <w:lang w:val="pl-PL"/>
        </w:rPr>
        <w:t xml:space="preserve">sięgowego celem </w:t>
      </w:r>
      <w:r w:rsidRPr="00B72910">
        <w:rPr>
          <w:rFonts w:ascii="Calibri" w:hAnsi="Calibri" w:cs="Calibri"/>
          <w:color w:val="000000"/>
          <w:sz w:val="22"/>
          <w:szCs w:val="22"/>
        </w:rPr>
        <w:t>wystawi</w:t>
      </w:r>
      <w:r w:rsidRPr="00B72910">
        <w:rPr>
          <w:rFonts w:ascii="Calibri" w:hAnsi="Calibri" w:cs="Calibri"/>
          <w:color w:val="000000"/>
          <w:sz w:val="22"/>
          <w:szCs w:val="22"/>
          <w:lang w:val="pl-PL"/>
        </w:rPr>
        <w:t>enia</w:t>
      </w:r>
      <w:r w:rsidRPr="00B72910">
        <w:rPr>
          <w:rFonts w:ascii="Calibri" w:hAnsi="Calibri" w:cs="Calibri"/>
          <w:color w:val="000000"/>
          <w:sz w:val="22"/>
          <w:szCs w:val="22"/>
        </w:rPr>
        <w:t xml:space="preserve"> rachun</w:t>
      </w:r>
      <w:r w:rsidRPr="00B72910">
        <w:rPr>
          <w:rFonts w:ascii="Calibri" w:hAnsi="Calibri" w:cs="Calibri"/>
          <w:color w:val="000000"/>
          <w:sz w:val="22"/>
          <w:szCs w:val="22"/>
          <w:lang w:val="pl-PL"/>
        </w:rPr>
        <w:t>ku</w:t>
      </w:r>
      <w:r w:rsidRPr="00B72910">
        <w:rPr>
          <w:rFonts w:ascii="Calibri" w:hAnsi="Calibri" w:cs="Calibri"/>
          <w:color w:val="000000"/>
          <w:sz w:val="22"/>
          <w:szCs w:val="22"/>
        </w:rPr>
        <w:t xml:space="preserve"> osobom nieuprawnionym do bezpłatnych świadczeń zdrowotnych, wg obowiązującego u Udzielającego zamówienia cennika</w:t>
      </w:r>
      <w:r w:rsidRPr="00B72910">
        <w:rPr>
          <w:rFonts w:ascii="Calibri" w:hAnsi="Calibri" w:cs="Calibri"/>
          <w:color w:val="000000"/>
          <w:sz w:val="22"/>
          <w:szCs w:val="22"/>
          <w:lang w:val="pl-PL"/>
        </w:rPr>
        <w:t>.</w:t>
      </w:r>
    </w:p>
    <w:p w14:paraId="6547F868"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B72910">
        <w:rPr>
          <w:rFonts w:ascii="Calibri" w:hAnsi="Calibri" w:cs="Calibri"/>
          <w:b/>
          <w:bCs/>
          <w:color w:val="000000"/>
          <w:sz w:val="22"/>
          <w:szCs w:val="22"/>
        </w:rPr>
        <w:t xml:space="preserve">w przypadku siły wyższej (zdarzenie nagłe, nieprzewidziane) </w:t>
      </w:r>
      <w:r w:rsidRPr="00B72910">
        <w:rPr>
          <w:rFonts w:ascii="Calibri" w:hAnsi="Calibri" w:cs="Calibri"/>
          <w:b/>
          <w:bCs/>
          <w:color w:val="000000"/>
          <w:sz w:val="22"/>
          <w:szCs w:val="22"/>
          <w:lang w:val="pl-PL"/>
        </w:rPr>
        <w:t xml:space="preserve">lub choroby, ale tylko </w:t>
      </w:r>
      <w:r w:rsidRPr="00B72910">
        <w:rPr>
          <w:rFonts w:ascii="Calibri" w:hAnsi="Calibri" w:cs="Calibri"/>
          <w:b/>
          <w:bCs/>
          <w:color w:val="000000"/>
          <w:sz w:val="22"/>
          <w:szCs w:val="22"/>
        </w:rPr>
        <w:t xml:space="preserve">za </w:t>
      </w:r>
      <w:r w:rsidRPr="00B72910">
        <w:rPr>
          <w:rFonts w:ascii="Calibri" w:hAnsi="Calibri" w:cs="Calibri"/>
          <w:b/>
          <w:bCs/>
          <w:color w:val="000000"/>
          <w:sz w:val="22"/>
          <w:szCs w:val="22"/>
          <w:lang w:val="pl-PL"/>
        </w:rPr>
        <w:t xml:space="preserve">pisemną </w:t>
      </w:r>
      <w:r w:rsidRPr="00B72910">
        <w:rPr>
          <w:rFonts w:ascii="Calibri" w:hAnsi="Calibri" w:cs="Calibri"/>
          <w:b/>
          <w:bCs/>
          <w:color w:val="000000"/>
          <w:sz w:val="22"/>
          <w:szCs w:val="22"/>
        </w:rPr>
        <w:t>zgodą Udzielającego zamówienia</w:t>
      </w:r>
      <w:r w:rsidRPr="00B72910">
        <w:rPr>
          <w:rFonts w:ascii="Calibri" w:hAnsi="Calibri" w:cs="Calibri"/>
          <w:color w:val="000000"/>
          <w:sz w:val="22"/>
          <w:szCs w:val="22"/>
        </w:rPr>
        <w:t xml:space="preserve">. O zaistnieniu ww. okoliczności Przyjmujący zamówienie jest zobowiązany </w:t>
      </w:r>
      <w:r w:rsidRPr="00B72910">
        <w:rPr>
          <w:rFonts w:ascii="Calibri" w:hAnsi="Calibri" w:cs="Calibri"/>
          <w:color w:val="000000"/>
          <w:sz w:val="22"/>
          <w:szCs w:val="22"/>
          <w:lang w:val="pl-PL"/>
        </w:rPr>
        <w:t xml:space="preserve">wcześniej </w:t>
      </w:r>
      <w:r w:rsidRPr="00B72910">
        <w:rPr>
          <w:rFonts w:ascii="Calibri" w:hAnsi="Calibri" w:cs="Calibri"/>
          <w:color w:val="000000"/>
          <w:sz w:val="22"/>
          <w:szCs w:val="22"/>
        </w:rPr>
        <w:t>poinformować na piśmie Z-cę Dyrektora ds. Lecznictwa lub Kierownika Działu Kadr</w:t>
      </w:r>
      <w:r w:rsidRPr="00B72910">
        <w:rPr>
          <w:rFonts w:ascii="Calibri" w:hAnsi="Calibri" w:cs="Calibri"/>
          <w:color w:val="000000"/>
          <w:sz w:val="22"/>
          <w:szCs w:val="22"/>
          <w:lang w:val="pl-PL"/>
        </w:rPr>
        <w:t>.</w:t>
      </w:r>
    </w:p>
    <w:p w14:paraId="15119795" w14:textId="026664B6"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W przypadku, o którym mowa w ust. 1</w:t>
      </w:r>
      <w:r w:rsidR="00887DEF">
        <w:rPr>
          <w:rFonts w:ascii="Calibri" w:hAnsi="Calibri" w:cs="Calibri"/>
          <w:color w:val="000000"/>
          <w:sz w:val="22"/>
          <w:szCs w:val="22"/>
          <w:lang w:val="pl-PL"/>
        </w:rPr>
        <w:t>8</w:t>
      </w:r>
      <w:r w:rsidRPr="00B72910">
        <w:rPr>
          <w:rFonts w:ascii="Calibri" w:hAnsi="Calibri" w:cs="Calibri"/>
          <w:color w:val="000000"/>
          <w:sz w:val="22"/>
          <w:szCs w:val="22"/>
        </w:rPr>
        <w:t xml:space="preserve"> Przyjmujący zamówienie ponosić będzie </w:t>
      </w:r>
      <w:r w:rsidRPr="00B72910">
        <w:rPr>
          <w:rFonts w:ascii="Calibri" w:hAnsi="Calibri" w:cs="Calibri"/>
          <w:color w:val="000000"/>
          <w:sz w:val="22"/>
          <w:szCs w:val="22"/>
          <w:lang w:val="pl-PL"/>
        </w:rPr>
        <w:t xml:space="preserve">na zasadzie art. 429 k.c. </w:t>
      </w:r>
      <w:r w:rsidRPr="00B72910">
        <w:rPr>
          <w:rFonts w:ascii="Calibri" w:hAnsi="Calibri" w:cs="Calibri"/>
          <w:color w:val="000000"/>
          <w:sz w:val="22"/>
          <w:szCs w:val="22"/>
        </w:rPr>
        <w:t>odpowiedzialność za działania i zaniechania ww</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osoby, jak za działania i zaniechania własne. </w:t>
      </w:r>
      <w:r w:rsidRPr="00B72910">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B72910">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Przyjmujący</w:t>
      </w:r>
      <w:r w:rsidRPr="00B72910">
        <w:rPr>
          <w:rFonts w:ascii="Calibri" w:hAnsi="Calibri" w:cs="Calibri"/>
          <w:color w:val="000000"/>
          <w:sz w:val="22"/>
          <w:szCs w:val="22"/>
        </w:rPr>
        <w:t xml:space="preserve"> zamówieni</w:t>
      </w:r>
      <w:r w:rsidRPr="00B72910">
        <w:rPr>
          <w:rFonts w:ascii="Calibri" w:hAnsi="Calibri" w:cs="Calibri"/>
          <w:color w:val="000000"/>
          <w:sz w:val="22"/>
          <w:szCs w:val="22"/>
          <w:lang w:val="pl-PL"/>
        </w:rPr>
        <w:t>e</w:t>
      </w:r>
      <w:r w:rsidRPr="00B72910">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B72910">
        <w:rPr>
          <w:rFonts w:ascii="Calibri" w:hAnsi="Calibri" w:cs="Calibri"/>
          <w:color w:val="000000"/>
          <w:sz w:val="22"/>
          <w:szCs w:val="22"/>
          <w:lang w:val="pl-PL"/>
        </w:rPr>
        <w:t>Udzielającego</w:t>
      </w:r>
      <w:r w:rsidRPr="00B72910">
        <w:rPr>
          <w:rFonts w:ascii="Calibri" w:hAnsi="Calibri" w:cs="Calibri"/>
          <w:color w:val="000000"/>
          <w:sz w:val="22"/>
          <w:szCs w:val="22"/>
        </w:rPr>
        <w:t xml:space="preserve"> zamówienie oraz osób uprawnionych</w:t>
      </w:r>
      <w:r w:rsidRPr="00B72910">
        <w:rPr>
          <w:rFonts w:ascii="Calibri" w:hAnsi="Calibri" w:cs="Calibri"/>
          <w:color w:val="000000"/>
          <w:sz w:val="22"/>
          <w:szCs w:val="22"/>
          <w:lang w:val="pl-PL"/>
        </w:rPr>
        <w:t>.</w:t>
      </w:r>
    </w:p>
    <w:p w14:paraId="5CEF866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 xml:space="preserve">Przyjmujący zamówienie zobowiązany jest do zawarcia umowy ubezpieczenia  NNW </w:t>
      </w:r>
      <w:r w:rsidRPr="00B72910">
        <w:rPr>
          <w:rFonts w:ascii="Calibri" w:hAnsi="Calibri" w:cs="Calibri"/>
          <w:sz w:val="22"/>
          <w:szCs w:val="22"/>
          <w:lang w:val="pl-PL"/>
        </w:rPr>
        <w:t xml:space="preserve">(w tym umowa ubezpieczenia pokrywać musi koszt badań </w:t>
      </w:r>
      <w:proofErr w:type="spellStart"/>
      <w:r w:rsidRPr="00B72910">
        <w:rPr>
          <w:rFonts w:ascii="Calibri" w:hAnsi="Calibri" w:cs="Calibri"/>
          <w:sz w:val="22"/>
          <w:szCs w:val="22"/>
          <w:lang w:val="pl-PL"/>
        </w:rPr>
        <w:t>poekspozycyjnych</w:t>
      </w:r>
      <w:proofErr w:type="spellEnd"/>
      <w:r w:rsidRPr="00B72910">
        <w:rPr>
          <w:rFonts w:ascii="Calibri" w:hAnsi="Calibri" w:cs="Calibri"/>
          <w:sz w:val="22"/>
          <w:szCs w:val="22"/>
          <w:lang w:val="pl-PL"/>
        </w:rPr>
        <w:t xml:space="preserve"> i leczenia </w:t>
      </w:r>
      <w:proofErr w:type="spellStart"/>
      <w:r w:rsidRPr="00B72910">
        <w:rPr>
          <w:rFonts w:ascii="Calibri" w:hAnsi="Calibri" w:cs="Calibri"/>
          <w:sz w:val="22"/>
          <w:szCs w:val="22"/>
          <w:lang w:val="pl-PL"/>
        </w:rPr>
        <w:t>poekspozycyjnego</w:t>
      </w:r>
      <w:proofErr w:type="spellEnd"/>
      <w:r w:rsidRPr="00B72910">
        <w:rPr>
          <w:rFonts w:ascii="Calibri" w:hAnsi="Calibri" w:cs="Calibri"/>
          <w:sz w:val="22"/>
          <w:szCs w:val="22"/>
          <w:lang w:val="pl-PL"/>
        </w:rPr>
        <w:t xml:space="preserve">). Ubezpieczenie musi pokrywać cały okres wykonywania przedmiotowej umowy. </w:t>
      </w:r>
    </w:p>
    <w:p w14:paraId="6C04D4E4"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lastRenderedPageBreak/>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 xml:space="preserve">spraw związanych z procesem leczniczym pacjentów Przyjmującego zamówienie,  </w:t>
      </w:r>
    </w:p>
    <w:p w14:paraId="0A9957AD"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Style w:val="FontStyle32"/>
          <w:rFonts w:ascii="Calibri" w:hAnsi="Calibri" w:cs="Calibri"/>
          <w:sz w:val="22"/>
          <w:szCs w:val="22"/>
          <w:lang w:val="pl-PL"/>
        </w:rPr>
        <w:t xml:space="preserve">Przyjmujący zamówienie </w:t>
      </w:r>
      <w:r w:rsidRPr="00B72910">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B72910">
        <w:rPr>
          <w:rStyle w:val="FontStyle32"/>
          <w:rFonts w:ascii="Calibri" w:hAnsi="Calibri" w:cs="Calibri"/>
          <w:sz w:val="22"/>
          <w:szCs w:val="22"/>
          <w:lang w:val="pl-PL"/>
        </w:rPr>
        <w:t>3</w:t>
      </w:r>
      <w:r w:rsidRPr="00B72910">
        <w:rPr>
          <w:rStyle w:val="FontStyle32"/>
          <w:rFonts w:ascii="Calibri" w:hAnsi="Calibri" w:cs="Calibri"/>
          <w:sz w:val="22"/>
          <w:szCs w:val="22"/>
        </w:rPr>
        <w:t xml:space="preserve"> r. poz. </w:t>
      </w:r>
      <w:r w:rsidRPr="00B72910">
        <w:rPr>
          <w:rStyle w:val="FontStyle32"/>
          <w:rFonts w:ascii="Calibri" w:hAnsi="Calibri" w:cs="Calibri"/>
          <w:sz w:val="22"/>
          <w:szCs w:val="22"/>
          <w:lang w:val="pl-PL"/>
        </w:rPr>
        <w:t>991</w:t>
      </w:r>
      <w:r w:rsidRPr="00B72910">
        <w:rPr>
          <w:rStyle w:val="FontStyle32"/>
          <w:rFonts w:ascii="Calibri" w:hAnsi="Calibri" w:cs="Calibri"/>
          <w:sz w:val="22"/>
          <w:szCs w:val="22"/>
        </w:rPr>
        <w:t xml:space="preserve"> z późn. </w:t>
      </w:r>
      <w:proofErr w:type="spellStart"/>
      <w:r w:rsidRPr="00B72910">
        <w:rPr>
          <w:rStyle w:val="FontStyle32"/>
          <w:rFonts w:ascii="Calibri" w:hAnsi="Calibri" w:cs="Calibri"/>
          <w:sz w:val="22"/>
          <w:szCs w:val="22"/>
        </w:rPr>
        <w:t>zm</w:t>
      </w:r>
      <w:proofErr w:type="spellEnd"/>
      <w:r w:rsidRPr="00B72910">
        <w:rPr>
          <w:rStyle w:val="FontStyle32"/>
          <w:rFonts w:ascii="Calibri" w:hAnsi="Calibri" w:cs="Calibri"/>
          <w:sz w:val="22"/>
          <w:szCs w:val="22"/>
        </w:rPr>
        <w:t>).</w:t>
      </w:r>
    </w:p>
    <w:p w14:paraId="282A169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Przyjmujący zamówienie zapewnia, że:</w:t>
      </w:r>
    </w:p>
    <w:p w14:paraId="71B0E65B"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Default="00B2356D" w:rsidP="00B2356D">
      <w:pPr>
        <w:spacing w:after="0"/>
        <w:ind w:left="0" w:right="0" w:firstLine="0"/>
        <w:rPr>
          <w:rFonts w:ascii="Calibri" w:hAnsi="Calibri" w:cs="Calibri"/>
          <w:b/>
          <w:sz w:val="22"/>
        </w:rPr>
      </w:pPr>
    </w:p>
    <w:p w14:paraId="5642D842" w14:textId="77777777" w:rsidR="00B2356D" w:rsidRPr="00B72910" w:rsidRDefault="00B2356D" w:rsidP="00B2356D">
      <w:pPr>
        <w:spacing w:after="0"/>
        <w:ind w:left="0" w:right="0" w:firstLine="0"/>
        <w:jc w:val="center"/>
        <w:rPr>
          <w:rFonts w:ascii="Calibri" w:hAnsi="Calibri" w:cs="Calibri"/>
          <w:sz w:val="22"/>
        </w:rPr>
      </w:pPr>
      <w:r w:rsidRPr="00B72910">
        <w:rPr>
          <w:rFonts w:ascii="Calibri" w:hAnsi="Calibri" w:cs="Calibri"/>
          <w:b/>
          <w:sz w:val="22"/>
        </w:rPr>
        <w:t>§ 5</w:t>
      </w:r>
    </w:p>
    <w:p w14:paraId="5D6F4DB7" w14:textId="77777777" w:rsidR="00B2356D" w:rsidRPr="006B0269" w:rsidRDefault="00B2356D" w:rsidP="00B2356D">
      <w:pPr>
        <w:spacing w:after="0"/>
        <w:ind w:left="0" w:right="0" w:firstLine="0"/>
        <w:jc w:val="center"/>
        <w:rPr>
          <w:rFonts w:ascii="Calibri" w:hAnsi="Calibri" w:cs="Calibri"/>
          <w:sz w:val="22"/>
        </w:rPr>
      </w:pPr>
      <w:r w:rsidRPr="00B72910">
        <w:rPr>
          <w:rFonts w:ascii="Calibri" w:hAnsi="Calibri" w:cs="Calibri"/>
          <w:b/>
          <w:sz w:val="22"/>
        </w:rPr>
        <w:t>Zasady BHP</w:t>
      </w:r>
    </w:p>
    <w:p w14:paraId="12055B59"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Przyjmujący zamówienie jest zobowiązany:</w:t>
      </w:r>
    </w:p>
    <w:p w14:paraId="4EBF815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dbać o porządek i ład w miejscu wykonywania świadczeń zdrowotnych,</w:t>
      </w:r>
    </w:p>
    <w:p w14:paraId="65548284"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83F18"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B72910" w:rsidRDefault="00B2356D" w:rsidP="00B2356D">
      <w:pPr>
        <w:pStyle w:val="Style6"/>
        <w:widowControl/>
        <w:tabs>
          <w:tab w:val="left" w:pos="4536"/>
        </w:tabs>
        <w:spacing w:line="240" w:lineRule="auto"/>
        <w:jc w:val="center"/>
        <w:rPr>
          <w:rFonts w:ascii="Calibri" w:hAnsi="Calibri" w:cs="Calibri"/>
          <w:sz w:val="22"/>
          <w:szCs w:val="22"/>
        </w:rPr>
      </w:pPr>
      <w:r w:rsidRPr="00B72910">
        <w:rPr>
          <w:rStyle w:val="FontStyle28"/>
          <w:rFonts w:ascii="Calibri" w:hAnsi="Calibri" w:cs="Calibri"/>
          <w:b/>
        </w:rPr>
        <w:t>§ 6</w:t>
      </w:r>
    </w:p>
    <w:p w14:paraId="0264C24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Oświadczenia Przyjmującego zamówienie</w:t>
      </w:r>
    </w:p>
    <w:p w14:paraId="6E7E69D2"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nie ciąży na nim wyrok sądów powszechnych ani</w:t>
      </w:r>
      <w:r w:rsidRPr="00B72910">
        <w:rPr>
          <w:rStyle w:val="FontStyle28"/>
          <w:rFonts w:ascii="Calibri" w:hAnsi="Calibri" w:cs="Calibri"/>
        </w:rPr>
        <w:br/>
        <w:t>zawodowych, a w chwili zawierania umowy nie toczy się przeciwko niemu</w:t>
      </w:r>
      <w:r w:rsidRPr="00B72910">
        <w:rPr>
          <w:rStyle w:val="FontStyle28"/>
          <w:rFonts w:ascii="Calibri" w:hAnsi="Calibri" w:cs="Calibri"/>
        </w:rPr>
        <w:br/>
        <w:t>żadne postępowanie karne lub dyscyplinarne.</w:t>
      </w:r>
    </w:p>
    <w:p w14:paraId="02AE8E70"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lastRenderedPageBreak/>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dysponuje aktualnym orzeczeniem lekarskim o zdolności do udzielania świadczeń </w:t>
      </w:r>
      <w:proofErr w:type="spellStart"/>
      <w:r w:rsidRPr="00B72910">
        <w:rPr>
          <w:rStyle w:val="FontStyle28"/>
          <w:rFonts w:ascii="Calibri" w:hAnsi="Calibri" w:cs="Calibri"/>
        </w:rPr>
        <w:t>będacych</w:t>
      </w:r>
      <w:proofErr w:type="spellEnd"/>
      <w:r w:rsidRPr="00B72910">
        <w:rPr>
          <w:rStyle w:val="FontStyle28"/>
          <w:rFonts w:ascii="Calibri" w:hAnsi="Calibri" w:cs="Calibri"/>
        </w:rPr>
        <w:t xml:space="preserve"> przedmiotem umowy.</w:t>
      </w:r>
    </w:p>
    <w:p w14:paraId="40626EF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B72910">
        <w:rPr>
          <w:rFonts w:ascii="Calibri" w:hAnsi="Calibri" w:cs="Calibri"/>
          <w:bCs/>
          <w:sz w:val="22"/>
          <w:szCs w:val="22"/>
          <w:shd w:val="clear" w:color="auto" w:fill="FFFFFF"/>
        </w:rPr>
        <w:t>w sprawie obowiązkowego ubezpieczenia odpowiedzialności cywilnej podmiotu wykonującego działalność leczniczą (Dz.U. 2019, poz. 866).</w:t>
      </w:r>
      <w:r w:rsidRPr="00B72910">
        <w:rPr>
          <w:rFonts w:ascii="Calibri" w:hAnsi="Calibri" w:cs="Calibri"/>
          <w:bCs/>
          <w:color w:val="333333"/>
          <w:sz w:val="22"/>
          <w:szCs w:val="22"/>
          <w:shd w:val="clear" w:color="auto" w:fill="FFFFFF"/>
        </w:rPr>
        <w:t xml:space="preserve"> </w:t>
      </w:r>
      <w:r w:rsidRPr="00B72910">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B72910"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B72910"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B72910">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nie figuruje w Rejestrze KRK </w:t>
      </w:r>
      <w:r w:rsidRPr="00B72910">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B72910">
        <w:rPr>
          <w:rFonts w:ascii="Calibri" w:hAnsi="Calibri" w:cs="Calibri"/>
          <w:b/>
          <w:bCs/>
          <w:sz w:val="22"/>
          <w:szCs w:val="22"/>
        </w:rPr>
        <w:t>Załącznik nr 6</w:t>
      </w:r>
      <w:r w:rsidRPr="00B72910">
        <w:rPr>
          <w:rFonts w:ascii="Calibri" w:hAnsi="Calibri" w:cs="Calibri"/>
          <w:sz w:val="22"/>
          <w:szCs w:val="22"/>
        </w:rPr>
        <w:t>) i Zaświadczenie o niekaralności z KRK (</w:t>
      </w:r>
      <w:r w:rsidRPr="00B72910">
        <w:rPr>
          <w:rFonts w:ascii="Calibri" w:hAnsi="Calibri" w:cs="Calibri"/>
          <w:b/>
          <w:bCs/>
          <w:sz w:val="22"/>
          <w:szCs w:val="22"/>
        </w:rPr>
        <w:t>Załącznik nr 7</w:t>
      </w:r>
      <w:r w:rsidRPr="00B72910">
        <w:rPr>
          <w:rFonts w:ascii="Calibri" w:hAnsi="Calibri" w:cs="Calibri"/>
          <w:sz w:val="22"/>
          <w:szCs w:val="22"/>
        </w:rPr>
        <w:t>).</w:t>
      </w:r>
    </w:p>
    <w:p w14:paraId="0108826D" w14:textId="77777777" w:rsidR="00B2356D"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8D0C19"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Default="00B2356D" w:rsidP="00B2356D">
      <w:pPr>
        <w:pStyle w:val="Tekstpodstawowy"/>
        <w:jc w:val="center"/>
        <w:rPr>
          <w:rFonts w:ascii="Calibri" w:hAnsi="Calibri" w:cs="Calibri"/>
          <w:b/>
          <w:color w:val="000000"/>
          <w:sz w:val="22"/>
          <w:szCs w:val="22"/>
          <w:lang w:val="pl-PL"/>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7</w:t>
      </w:r>
      <w:r>
        <w:rPr>
          <w:rFonts w:ascii="Calibri" w:hAnsi="Calibri" w:cs="Calibri"/>
          <w:b/>
          <w:color w:val="000000"/>
          <w:sz w:val="22"/>
          <w:szCs w:val="22"/>
          <w:lang w:val="pl-PL"/>
        </w:rPr>
        <w:t xml:space="preserve"> </w:t>
      </w:r>
    </w:p>
    <w:p w14:paraId="64D41F60"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Wynagrodzenie</w:t>
      </w:r>
    </w:p>
    <w:p w14:paraId="38C4A3D5" w14:textId="77777777" w:rsidR="00B2356D" w:rsidRPr="00B72910"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Strony ustalają, iż okresem rozliczeniowym jest miesiąc kalendarzowy.</w:t>
      </w:r>
    </w:p>
    <w:p w14:paraId="6ACDE2D1" w14:textId="77777777" w:rsidR="00B2356D" w:rsidRDefault="00B2356D" w:rsidP="00B2356D">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B72910">
        <w:rPr>
          <w:rStyle w:val="FontStyle28"/>
          <w:rFonts w:ascii="Calibri" w:hAnsi="Calibri" w:cs="Calibri"/>
        </w:rPr>
        <w:t xml:space="preserve">Przyjmującemu zamówienie przysługuje wynagrodzenie w wysokości </w:t>
      </w:r>
      <w:r>
        <w:rPr>
          <w:rStyle w:val="FontStyle28"/>
          <w:rFonts w:ascii="Calibri" w:hAnsi="Calibri" w:cs="Calibri"/>
        </w:rPr>
        <w:t>brutto:</w:t>
      </w:r>
    </w:p>
    <w:p w14:paraId="77834DDB" w14:textId="77777777" w:rsidR="00B2356D" w:rsidRPr="008D0C19" w:rsidRDefault="00B2356D" w:rsidP="00B2356D">
      <w:pPr>
        <w:pStyle w:val="Style8"/>
        <w:widowControl/>
        <w:tabs>
          <w:tab w:val="left" w:pos="567"/>
        </w:tabs>
        <w:spacing w:line="240" w:lineRule="auto"/>
        <w:ind w:left="567"/>
        <w:rPr>
          <w:rStyle w:val="FontStyle28"/>
          <w:rFonts w:ascii="Calibri" w:hAnsi="Calibri" w:cs="Calibri"/>
        </w:rPr>
      </w:pPr>
    </w:p>
    <w:bookmarkEnd w:id="0"/>
    <w:p w14:paraId="1A5BE6F7" w14:textId="77C49E63" w:rsidR="0035060C" w:rsidRDefault="0035060C" w:rsidP="0035060C">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 xml:space="preserve">   ………….,00 </w:t>
      </w:r>
      <w:r w:rsidRPr="0046444F">
        <w:rPr>
          <w:rStyle w:val="FontStyle28"/>
          <w:rFonts w:ascii="Calibri" w:hAnsi="Calibri" w:cs="Calibri"/>
        </w:rPr>
        <w:t xml:space="preserve">zł za </w:t>
      </w:r>
      <w:r>
        <w:rPr>
          <w:rStyle w:val="FontStyle28"/>
          <w:rFonts w:ascii="Calibri" w:hAnsi="Calibri" w:cs="Calibri"/>
        </w:rPr>
        <w:t>każdą godzinę udzielania świadczeń w podstawowej ordynacji czasu pracy od 7.30 do 15.05</w:t>
      </w:r>
      <w:r w:rsidR="00EE1C84">
        <w:rPr>
          <w:rStyle w:val="FontStyle28"/>
          <w:rFonts w:ascii="Calibri" w:hAnsi="Calibri" w:cs="Calibri"/>
        </w:rPr>
        <w:t xml:space="preserve"> (</w:t>
      </w:r>
      <w:r w:rsidR="002C4726">
        <w:rPr>
          <w:rStyle w:val="FontStyle28"/>
          <w:rFonts w:ascii="Calibri" w:hAnsi="Calibri" w:cs="Calibri"/>
        </w:rPr>
        <w:t>w tym udzielanie świadczeń w poradni do godz. 15:05)</w:t>
      </w:r>
      <w:r>
        <w:rPr>
          <w:rStyle w:val="FontStyle28"/>
          <w:rFonts w:ascii="Calibri" w:hAnsi="Calibri" w:cs="Calibri"/>
        </w:rPr>
        <w:t>, przybycia na interwencje</w:t>
      </w:r>
      <w:r w:rsidR="000D4C04">
        <w:rPr>
          <w:rStyle w:val="FontStyle28"/>
          <w:rFonts w:ascii="Calibri" w:hAnsi="Calibri" w:cs="Calibri"/>
        </w:rPr>
        <w:t>,</w:t>
      </w:r>
      <w:r>
        <w:rPr>
          <w:rStyle w:val="FontStyle28"/>
          <w:rFonts w:ascii="Calibri" w:hAnsi="Calibri" w:cs="Calibri"/>
        </w:rPr>
        <w:t xml:space="preserve"> uczestnictwa w projekcie</w:t>
      </w:r>
      <w:r w:rsidR="000D4C04">
        <w:rPr>
          <w:rStyle w:val="FontStyle28"/>
          <w:rFonts w:ascii="Calibri" w:hAnsi="Calibri" w:cs="Calibri"/>
        </w:rPr>
        <w:t xml:space="preserve"> lub w badaniach klinicznych</w:t>
      </w:r>
      <w:r>
        <w:rPr>
          <w:rStyle w:val="FontStyle28"/>
          <w:rFonts w:ascii="Calibri" w:hAnsi="Calibri" w:cs="Calibri"/>
        </w:rPr>
        <w:t>,</w:t>
      </w:r>
    </w:p>
    <w:p w14:paraId="52B8637A" w14:textId="484B7695" w:rsidR="0035060C" w:rsidRDefault="0035060C" w:rsidP="0035060C">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 xml:space="preserve">   …,00 zł za każdą godzinę w Poradni</w:t>
      </w:r>
      <w:r w:rsidR="002C4726">
        <w:rPr>
          <w:rStyle w:val="FontStyle28"/>
          <w:rFonts w:ascii="Calibri" w:hAnsi="Calibri" w:cs="Calibri"/>
        </w:rPr>
        <w:t xml:space="preserve"> Gruźlicy i Chorób Płuc w godzinach 15:05-19:00</w:t>
      </w:r>
    </w:p>
    <w:p w14:paraId="06CD1FAF" w14:textId="77777777" w:rsidR="0035060C" w:rsidRDefault="0035060C" w:rsidP="0035060C">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 xml:space="preserve">   ….,00 zł za każdą godzinę dyżuru medycznego </w:t>
      </w:r>
      <w:r w:rsidRPr="007C3860">
        <w:rPr>
          <w:rFonts w:ascii="Calibri" w:hAnsi="Calibri" w:cs="Calibri"/>
          <w:sz w:val="22"/>
        </w:rPr>
        <w:t>stacjonarn</w:t>
      </w:r>
      <w:r>
        <w:rPr>
          <w:rFonts w:ascii="Calibri" w:hAnsi="Calibri" w:cs="Calibri"/>
          <w:sz w:val="22"/>
        </w:rPr>
        <w:t>ego</w:t>
      </w:r>
      <w:r w:rsidRPr="007C3860">
        <w:rPr>
          <w:rFonts w:ascii="Calibri" w:hAnsi="Calibri" w:cs="Calibri"/>
          <w:sz w:val="22"/>
          <w:lang w:eastAsia="pl-PL"/>
        </w:rPr>
        <w:t xml:space="preserve"> </w:t>
      </w:r>
      <w:r w:rsidRPr="007C3860">
        <w:rPr>
          <w:rFonts w:ascii="Calibri" w:hAnsi="Calibri" w:cs="Calibri"/>
          <w:sz w:val="22"/>
        </w:rPr>
        <w:t>w godz. 15:05-7:30 dnia następnego od pon. do pt. oraz w soboty, niedziele i święta w godz. 7:30-7:30 dnia następnego</w:t>
      </w:r>
      <w:r>
        <w:rPr>
          <w:rFonts w:ascii="Calibri" w:hAnsi="Calibri" w:cs="Calibri"/>
          <w:sz w:val="22"/>
        </w:rPr>
        <w:t>,</w:t>
      </w:r>
    </w:p>
    <w:p w14:paraId="30DE3518" w14:textId="6673CC87" w:rsidR="00B2356D" w:rsidRPr="000D4C04" w:rsidRDefault="0035060C" w:rsidP="000D4C04">
      <w:pPr>
        <w:pStyle w:val="Akapitzlist"/>
        <w:numPr>
          <w:ilvl w:val="1"/>
          <w:numId w:val="13"/>
        </w:numPr>
        <w:tabs>
          <w:tab w:val="left" w:pos="1134"/>
        </w:tabs>
        <w:ind w:hanging="731"/>
        <w:rPr>
          <w:rFonts w:ascii="Calibri" w:hAnsi="Calibri" w:cs="Calibri"/>
          <w:sz w:val="22"/>
        </w:rPr>
      </w:pPr>
      <w:r w:rsidRPr="000D4C04">
        <w:rPr>
          <w:rStyle w:val="FontStyle28"/>
          <w:rFonts w:ascii="Calibri" w:hAnsi="Calibri" w:cs="Calibri"/>
        </w:rPr>
        <w:t xml:space="preserve">….,00 zł za każdą godzinę </w:t>
      </w:r>
      <w:r w:rsidR="000D4C04" w:rsidRPr="000D4C04">
        <w:rPr>
          <w:rFonts w:ascii="Calibri" w:hAnsi="Calibri" w:cs="Calibri"/>
          <w:sz w:val="22"/>
        </w:rPr>
        <w:t>udzielania świadczeń zdrowotnych po godz. 15:05 oraz w soboty</w:t>
      </w:r>
    </w:p>
    <w:p w14:paraId="0B80C78B" w14:textId="4FC9E144" w:rsidR="000D4C04" w:rsidRPr="000D4C04" w:rsidRDefault="000D4C04" w:rsidP="000D4C04">
      <w:pPr>
        <w:pStyle w:val="Akapitzlist"/>
        <w:numPr>
          <w:ilvl w:val="1"/>
          <w:numId w:val="13"/>
        </w:numPr>
        <w:ind w:left="1134" w:hanging="425"/>
        <w:rPr>
          <w:rFonts w:ascii="Calibri" w:hAnsi="Calibri" w:cs="Calibri"/>
          <w:color w:val="auto"/>
          <w:sz w:val="22"/>
          <w:lang w:eastAsia="en-US"/>
        </w:rPr>
      </w:pPr>
      <w:r>
        <w:rPr>
          <w:rFonts w:ascii="Calibri" w:hAnsi="Calibri" w:cs="Calibri"/>
          <w:color w:val="auto"/>
          <w:sz w:val="22"/>
          <w:lang w:eastAsia="en-US"/>
        </w:rPr>
        <w:t>…..,00 zł za procedurę…………………………</w:t>
      </w:r>
    </w:p>
    <w:p w14:paraId="57A7A9AB" w14:textId="77777777" w:rsidR="00B2356D" w:rsidRPr="00092545" w:rsidRDefault="00B2356D" w:rsidP="00B2356D">
      <w:pPr>
        <w:numPr>
          <w:ilvl w:val="0"/>
          <w:numId w:val="13"/>
        </w:numPr>
        <w:tabs>
          <w:tab w:val="clear" w:pos="785"/>
          <w:tab w:val="num" w:pos="567"/>
        </w:tabs>
        <w:ind w:left="567" w:hanging="567"/>
        <w:rPr>
          <w:rFonts w:ascii="Calibri" w:hAnsi="Calibri" w:cs="Calibri"/>
          <w:color w:val="auto"/>
          <w:sz w:val="22"/>
          <w:lang w:eastAsia="pl-PL"/>
        </w:rPr>
      </w:pPr>
      <w:r w:rsidRPr="001F5DB3">
        <w:rPr>
          <w:rFonts w:ascii="Calibri" w:hAnsi="Calibri" w:cs="Calibri"/>
          <w:sz w:val="22"/>
        </w:rPr>
        <w:t>Przyjmującemu zamówienie należy się także zwrot kosztów ewentualnych wyjazdów związanych z realizacją projektu, na zasadach określonych w konkretnym projekcie</w:t>
      </w:r>
      <w:r>
        <w:rPr>
          <w:rFonts w:ascii="Calibri" w:hAnsi="Calibri" w:cs="Calibri"/>
          <w:sz w:val="22"/>
        </w:rPr>
        <w:t>.</w:t>
      </w:r>
    </w:p>
    <w:p w14:paraId="103F1AA2" w14:textId="77777777"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 xml:space="preserve">Wynagrodzenie płatne będzie na rachunek Przyjmującego zamówienie prowadzone przez bank: </w:t>
      </w:r>
      <w:r>
        <w:rPr>
          <w:rFonts w:ascii="Calibri" w:hAnsi="Calibri" w:cs="Calibri"/>
          <w:b/>
          <w:bCs/>
          <w:sz w:val="22"/>
        </w:rPr>
        <w:t xml:space="preserve">….. nr ………………………………………………. </w:t>
      </w:r>
      <w:r w:rsidRPr="00B72910">
        <w:rPr>
          <w:rFonts w:ascii="Calibri" w:hAnsi="Calibri" w:cs="Calibri"/>
          <w:sz w:val="22"/>
        </w:rPr>
        <w:t xml:space="preserve">w okresach  miesięcznych w terminie </w:t>
      </w:r>
      <w:r w:rsidRPr="00B72910">
        <w:rPr>
          <w:rFonts w:ascii="Calibri" w:hAnsi="Calibri" w:cs="Calibri"/>
          <w:b/>
          <w:sz w:val="22"/>
        </w:rPr>
        <w:t>14 dni</w:t>
      </w:r>
      <w:r w:rsidRPr="00B72910">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7DDD0E4C"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 xml:space="preserve">Podstawą wypłaty wynagrodzenia, o którym mowa w ust. 2, jest prawidłowa faktura wystawiona przez Przyjmującego zamówienie na koniec danego miesiąca </w:t>
      </w:r>
      <w:r w:rsidRPr="009C133B">
        <w:rPr>
          <w:rFonts w:ascii="Calibri" w:hAnsi="Calibri" w:cs="Calibri"/>
          <w:b/>
          <w:bCs/>
          <w:sz w:val="22"/>
        </w:rPr>
        <w:t>z załączonym do niego wykazem udzielonych świadczeń zdrowotnych potwierdzonym pod względem merytorycznym i ilościowym przez osobę wyznaczoną przez Udzielającego zamówienia – kierownika oddziału/pielęgniarkę oddziałową lub przełożoną</w:t>
      </w:r>
      <w:r w:rsidR="00C47ED5">
        <w:rPr>
          <w:rFonts w:ascii="Calibri" w:hAnsi="Calibri" w:cs="Calibri"/>
          <w:b/>
          <w:bCs/>
          <w:sz w:val="22"/>
        </w:rPr>
        <w:t>/z-cy. Dyrektora ds. lecznictwa</w:t>
      </w:r>
      <w:r w:rsidR="00C47ED5" w:rsidRPr="00E52789">
        <w:rPr>
          <w:rFonts w:ascii="Calibri" w:hAnsi="Calibri" w:cs="Calibri"/>
          <w:b/>
          <w:bCs/>
          <w:sz w:val="22"/>
        </w:rPr>
        <w:t>.</w:t>
      </w:r>
    </w:p>
    <w:p w14:paraId="30F1B4BE" w14:textId="77777777" w:rsidR="00B2356D"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lastRenderedPageBreak/>
        <w:t>Fakturę</w:t>
      </w:r>
      <w:r w:rsidRPr="00B72910">
        <w:rPr>
          <w:rFonts w:ascii="Calibri" w:hAnsi="Calibri" w:cs="Calibri"/>
          <w:sz w:val="22"/>
          <w:szCs w:val="22"/>
        </w:rPr>
        <w:t xml:space="preserve"> wraz z załącznikiem Przyjmujący zamówienie składa w </w:t>
      </w:r>
      <w:r w:rsidRPr="00B72910">
        <w:rPr>
          <w:rFonts w:ascii="Calibri" w:hAnsi="Calibri" w:cs="Calibri"/>
          <w:sz w:val="22"/>
          <w:szCs w:val="22"/>
          <w:lang w:val="pl-PL"/>
        </w:rPr>
        <w:t>Kancelarii Udzielającego zamówienia</w:t>
      </w:r>
      <w:r w:rsidRPr="00B72910">
        <w:rPr>
          <w:rFonts w:ascii="Calibri" w:hAnsi="Calibri" w:cs="Calibri"/>
          <w:sz w:val="22"/>
          <w:szCs w:val="22"/>
        </w:rPr>
        <w:t xml:space="preserve"> w terminie do 7 dni po upływie miesiąca, za miesiąc poprzedni.  </w:t>
      </w:r>
    </w:p>
    <w:p w14:paraId="625246FE" w14:textId="77777777" w:rsidR="007D4433" w:rsidRDefault="007D4433" w:rsidP="007D4433">
      <w:pPr>
        <w:pStyle w:val="Tekstpodstawowy"/>
        <w:numPr>
          <w:ilvl w:val="0"/>
          <w:numId w:val="13"/>
        </w:numPr>
        <w:tabs>
          <w:tab w:val="clear" w:pos="785"/>
          <w:tab w:val="num" w:pos="567"/>
        </w:tabs>
        <w:ind w:left="567" w:hanging="567"/>
        <w:rPr>
          <w:rFonts w:ascii="Calibri" w:hAnsi="Calibri" w:cs="Calibri"/>
          <w:sz w:val="22"/>
          <w:szCs w:val="22"/>
        </w:rPr>
      </w:pPr>
      <w:r>
        <w:rPr>
          <w:rFonts w:ascii="Calibri" w:hAnsi="Calibri" w:cs="Calibri"/>
          <w:sz w:val="22"/>
          <w:szCs w:val="22"/>
        </w:rPr>
        <w:t xml:space="preserve">W przypadku </w:t>
      </w:r>
      <w:r>
        <w:rPr>
          <w:rStyle w:val="FontStyle28"/>
          <w:rFonts w:ascii="Calibri" w:eastAsiaTheme="majorEastAsia" w:hAnsi="Calibri" w:cs="Calibri"/>
        </w:rPr>
        <w:t>Przyjmujących zamówienie</w:t>
      </w:r>
      <w:r>
        <w:rPr>
          <w:rFonts w:ascii="Calibri" w:hAnsi="Calibri" w:cs="Calibri"/>
          <w:sz w:val="22"/>
          <w:szCs w:val="22"/>
        </w:rPr>
        <w:t xml:space="preserve"> zobowiązanych do wystawiania faktur  ustrukturyzowanych za pośrednictwem Krajowego Systemu e-Faktur (KSeF):</w:t>
      </w:r>
    </w:p>
    <w:p w14:paraId="097A7B7B" w14:textId="77777777" w:rsidR="007D4433" w:rsidRDefault="007D4433" w:rsidP="007D4433">
      <w:pPr>
        <w:pStyle w:val="Akapitzlist"/>
        <w:ind w:left="785" w:firstLine="0"/>
        <w:rPr>
          <w:rFonts w:ascii="Calibri" w:hAnsi="Calibri" w:cs="Calibri"/>
          <w:sz w:val="22"/>
        </w:rPr>
      </w:pPr>
      <w:r>
        <w:rPr>
          <w:rFonts w:ascii="Calibri" w:hAnsi="Calibri" w:cs="Calibri"/>
          <w:sz w:val="22"/>
        </w:rPr>
        <w:t xml:space="preserve">1) </w:t>
      </w:r>
      <w:r>
        <w:rPr>
          <w:rStyle w:val="FontStyle28"/>
          <w:rFonts w:ascii="Calibri" w:eastAsiaTheme="majorEastAsia" w:hAnsi="Calibri" w:cs="Calibri"/>
        </w:rPr>
        <w:t xml:space="preserve">Przyjmujący zamówienie </w:t>
      </w:r>
      <w:r>
        <w:rPr>
          <w:rFonts w:ascii="Calibri" w:hAnsi="Calibri" w:cs="Calibri"/>
          <w:sz w:val="22"/>
        </w:rPr>
        <w:t>zobowiązuje się do wystawiania faktur wyłącznie w formie faktur ustrukturyzowanych za pośrednictwem Krajowego Systemu e-Faktur (KSeF), zgodnie z obowiązującymi przepisami prawa.</w:t>
      </w:r>
    </w:p>
    <w:p w14:paraId="3ADFE52A" w14:textId="77777777" w:rsidR="007D4433" w:rsidRDefault="007D4433" w:rsidP="007D4433">
      <w:pPr>
        <w:pStyle w:val="Akapitzlist"/>
        <w:ind w:left="785" w:firstLine="0"/>
        <w:rPr>
          <w:rFonts w:ascii="Calibri" w:hAnsi="Calibri" w:cs="Calibri"/>
          <w:sz w:val="22"/>
        </w:rPr>
      </w:pPr>
      <w:r>
        <w:rPr>
          <w:rFonts w:ascii="Calibri" w:hAnsi="Calibri" w:cs="Calibri"/>
          <w:sz w:val="22"/>
        </w:rPr>
        <w:t>2) Za dzień doręczenia faktury Udzielającemu zamówienie uznaje się dzień otrzymania faktury przez Udzielającego zamówienie w KSeF.</w:t>
      </w:r>
    </w:p>
    <w:p w14:paraId="3A676109" w14:textId="77777777" w:rsidR="007D4433" w:rsidRDefault="007D4433" w:rsidP="007D4433">
      <w:pPr>
        <w:pStyle w:val="Akapitzlist"/>
        <w:ind w:left="785" w:firstLine="0"/>
        <w:rPr>
          <w:rFonts w:ascii="Calibri" w:hAnsi="Calibri" w:cs="Calibri"/>
          <w:sz w:val="22"/>
        </w:rPr>
      </w:pPr>
      <w:r>
        <w:rPr>
          <w:rFonts w:ascii="Calibri" w:hAnsi="Calibri" w:cs="Calibri"/>
          <w:sz w:val="22"/>
        </w:rPr>
        <w:t xml:space="preserve">3) W przypadku wystąpienia awarii systemu KSeF lub innych przesłanek uniemożliwiających wystawienie faktury za pośrednictwem KSeF, </w:t>
      </w:r>
      <w:r>
        <w:rPr>
          <w:rStyle w:val="FontStyle28"/>
          <w:rFonts w:ascii="Calibri" w:eastAsiaTheme="majorEastAsia" w:hAnsi="Calibri" w:cs="Calibri"/>
        </w:rPr>
        <w:t xml:space="preserve">Przyjmujący zamówienie </w:t>
      </w:r>
      <w:r>
        <w:rPr>
          <w:rFonts w:ascii="Calibri" w:hAnsi="Calibri" w:cs="Calibri"/>
          <w:sz w:val="22"/>
        </w:rPr>
        <w:t>zobowiązany jest do niezwłocznego poinformowania Udzielającego zamówienie zgodnie z przepisami przejściowymi wynikającymi z obowiązujących aktów prawnych.</w:t>
      </w:r>
    </w:p>
    <w:p w14:paraId="2B027BE0" w14:textId="77777777" w:rsidR="007D4433" w:rsidRDefault="007D4433" w:rsidP="007D4433">
      <w:pPr>
        <w:pStyle w:val="Akapitzlist"/>
        <w:ind w:left="785" w:firstLine="0"/>
        <w:rPr>
          <w:rFonts w:ascii="Calibri" w:hAnsi="Calibri" w:cs="Calibri"/>
          <w:sz w:val="22"/>
        </w:rPr>
      </w:pPr>
      <w:r>
        <w:rPr>
          <w:rFonts w:ascii="Calibri" w:hAnsi="Calibri" w:cs="Calibri"/>
          <w:sz w:val="22"/>
        </w:rPr>
        <w:t xml:space="preserve">4) W przypadku wymaganego dołączenia do faktury załącznika/ów i innych dokumentów, </w:t>
      </w:r>
      <w:r>
        <w:rPr>
          <w:rFonts w:ascii="Calibri" w:hAnsi="Calibri" w:cs="Calibri"/>
          <w:sz w:val="22"/>
          <w:u w:val="single"/>
        </w:rPr>
        <w:t>których nie będzie można dołączyć w KSeF</w:t>
      </w:r>
      <w:r>
        <w:rPr>
          <w:rFonts w:ascii="Calibri" w:hAnsi="Calibri" w:cs="Calibri"/>
          <w:sz w:val="22"/>
        </w:rPr>
        <w:t xml:space="preserve"> – </w:t>
      </w:r>
      <w:r>
        <w:rPr>
          <w:rStyle w:val="FontStyle28"/>
          <w:rFonts w:ascii="Calibri" w:eastAsiaTheme="majorEastAsia" w:hAnsi="Calibri" w:cs="Calibri"/>
        </w:rPr>
        <w:t xml:space="preserve">Przyjmujący zamówienie </w:t>
      </w:r>
      <w:r>
        <w:rPr>
          <w:rFonts w:ascii="Calibri" w:hAnsi="Calibri" w:cs="Calibri"/>
          <w:sz w:val="22"/>
        </w:rPr>
        <w:t xml:space="preserve">zobowiązany jest do doręczenia ich na adres </w:t>
      </w:r>
      <w:hyperlink r:id="rId11" w:history="1">
        <w:r>
          <w:rPr>
            <w:rStyle w:val="Hipercze"/>
            <w:rFonts w:ascii="Calibri" w:eastAsiaTheme="majorEastAsia" w:hAnsi="Calibri" w:cs="Calibri"/>
            <w:sz w:val="22"/>
          </w:rPr>
          <w:t>dcopih@dcopih.pl</w:t>
        </w:r>
      </w:hyperlink>
      <w:r>
        <w:rPr>
          <w:rFonts w:ascii="Calibri" w:hAnsi="Calibri" w:cs="Calibri"/>
          <w:sz w:val="22"/>
        </w:rPr>
        <w:t xml:space="preserve"> z dopiskiem jakiej umowy i faktury (numer referencyjny z KSeF) dotyczą.</w:t>
      </w:r>
    </w:p>
    <w:p w14:paraId="61298E7A" w14:textId="1956FF8B" w:rsidR="007D4433" w:rsidRPr="00B72910" w:rsidRDefault="007D4433" w:rsidP="007D4433">
      <w:pPr>
        <w:pStyle w:val="Tekstpodstawowy"/>
        <w:tabs>
          <w:tab w:val="left" w:pos="567"/>
        </w:tabs>
        <w:ind w:left="785"/>
        <w:rPr>
          <w:rFonts w:ascii="Calibri" w:hAnsi="Calibri" w:cs="Calibri"/>
          <w:sz w:val="22"/>
          <w:szCs w:val="22"/>
        </w:rPr>
      </w:pPr>
      <w:r>
        <w:rPr>
          <w:rFonts w:ascii="Calibri" w:hAnsi="Calibri" w:cs="Calibri"/>
          <w:sz w:val="22"/>
        </w:rPr>
        <w:t>5) Udzielający zamówienia zastrzega sobie prawo do żądania potwierdzenia wysłania faktury do KSeF oraz numeru referencyjnego faktury nadanego przez system.</w:t>
      </w:r>
    </w:p>
    <w:p w14:paraId="43AFACD2" w14:textId="58FDFFDF"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 xml:space="preserve">W przypadku uchybienia terminowi złożenia faktury przez Przyjmującego zamówienie, o którym mowa w ust. </w:t>
      </w:r>
      <w:r w:rsidR="005F7683">
        <w:rPr>
          <w:rFonts w:ascii="Calibri" w:hAnsi="Calibri" w:cs="Calibri"/>
          <w:sz w:val="22"/>
          <w:szCs w:val="22"/>
          <w:lang w:val="pl-PL"/>
        </w:rPr>
        <w:t>6</w:t>
      </w:r>
      <w:r w:rsidRPr="00B72910">
        <w:rPr>
          <w:rFonts w:ascii="Calibri" w:hAnsi="Calibri" w:cs="Calibri"/>
          <w:sz w:val="22"/>
          <w:szCs w:val="22"/>
          <w:lang w:val="pl-PL"/>
        </w:rPr>
        <w:t xml:space="preserve">, termin płatności określony w ust. </w:t>
      </w:r>
      <w:r w:rsidR="005F7683">
        <w:rPr>
          <w:rFonts w:ascii="Calibri" w:hAnsi="Calibri" w:cs="Calibri"/>
          <w:sz w:val="22"/>
          <w:szCs w:val="22"/>
          <w:lang w:val="pl-PL"/>
        </w:rPr>
        <w:t>4</w:t>
      </w:r>
      <w:r w:rsidRPr="00B72910">
        <w:rPr>
          <w:rFonts w:ascii="Calibri" w:hAnsi="Calibri" w:cs="Calibri"/>
          <w:sz w:val="22"/>
          <w:szCs w:val="22"/>
          <w:lang w:val="pl-PL"/>
        </w:rPr>
        <w:t xml:space="preserve"> ulega wydłużeniu do 30 dni licząc od początku miesiąca następującego po miesiącu kalendarzowym, w którym złożona została prawidłowo wystawiona faktura.</w:t>
      </w:r>
    </w:p>
    <w:p w14:paraId="4585DF49" w14:textId="77777777"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E06BDF"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 xml:space="preserve">Strony przewidują możliwość renegocjacji warunków umowy, w tym wynagrodzenia w przypadku </w:t>
      </w:r>
      <w:r w:rsidRPr="00B72910">
        <w:rPr>
          <w:rFonts w:ascii="Calibri" w:hAnsi="Calibri" w:cs="Calibri"/>
          <w:b/>
          <w:sz w:val="22"/>
          <w:szCs w:val="22"/>
          <w:lang w:val="pl-PL"/>
        </w:rPr>
        <w:t xml:space="preserve">nadzwyczajnych nieprzewidzianych </w:t>
      </w:r>
      <w:r w:rsidRPr="00B72910">
        <w:rPr>
          <w:rFonts w:ascii="Calibri" w:hAnsi="Calibri" w:cs="Calibri"/>
          <w:b/>
          <w:sz w:val="22"/>
          <w:szCs w:val="22"/>
        </w:rPr>
        <w:t>zmian</w:t>
      </w:r>
      <w:r w:rsidRPr="00B72910">
        <w:rPr>
          <w:rFonts w:ascii="Calibri" w:hAnsi="Calibri" w:cs="Calibri"/>
          <w:sz w:val="22"/>
          <w:szCs w:val="22"/>
        </w:rPr>
        <w:t xml:space="preserve"> okoliczności związanych z wykonywaniem niniejszej umowy </w:t>
      </w:r>
      <w:r w:rsidRPr="00B72910">
        <w:rPr>
          <w:rFonts w:ascii="Calibri" w:hAnsi="Calibri" w:cs="Calibri"/>
          <w:sz w:val="22"/>
          <w:szCs w:val="22"/>
          <w:lang w:val="pl-PL"/>
        </w:rPr>
        <w:t xml:space="preserve">(np. siła wyższa, wystąpienie stanu epidemicznego) </w:t>
      </w:r>
      <w:r w:rsidRPr="00B72910">
        <w:rPr>
          <w:rFonts w:ascii="Calibri" w:hAnsi="Calibri" w:cs="Calibri"/>
          <w:sz w:val="22"/>
          <w:szCs w:val="22"/>
        </w:rPr>
        <w:t>oraz zmian prawa</w:t>
      </w:r>
      <w:r w:rsidRPr="00B72910">
        <w:rPr>
          <w:rFonts w:ascii="Calibri" w:hAnsi="Calibri" w:cs="Calibri"/>
          <w:sz w:val="22"/>
          <w:szCs w:val="22"/>
          <w:lang w:val="pl-PL"/>
        </w:rPr>
        <w:t>, zwłaszcza w związku ze stanem epidemii, stanem wojennym lub innym stanem nadzwyczajnym</w:t>
      </w:r>
      <w:r w:rsidRPr="00B72910">
        <w:rPr>
          <w:rFonts w:ascii="Calibri" w:hAnsi="Calibri" w:cs="Calibri"/>
          <w:sz w:val="22"/>
          <w:szCs w:val="22"/>
        </w:rPr>
        <w:t xml:space="preserve">. </w:t>
      </w:r>
      <w:r w:rsidRPr="00B72910">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1F5DB3" w:rsidRDefault="00B2356D" w:rsidP="00B2356D">
      <w:pPr>
        <w:pStyle w:val="Tekstpodstawowy"/>
        <w:tabs>
          <w:tab w:val="left" w:pos="567"/>
        </w:tabs>
        <w:ind w:left="567"/>
        <w:rPr>
          <w:rFonts w:ascii="Calibri" w:hAnsi="Calibri" w:cs="Calibri"/>
          <w:sz w:val="22"/>
          <w:szCs w:val="22"/>
        </w:rPr>
      </w:pPr>
    </w:p>
    <w:p w14:paraId="1F4AC8AE"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sz w:val="22"/>
          <w:szCs w:val="22"/>
        </w:rPr>
        <w:t xml:space="preserve">§ </w:t>
      </w:r>
      <w:r w:rsidRPr="00B72910">
        <w:rPr>
          <w:rFonts w:ascii="Calibri" w:hAnsi="Calibri" w:cs="Calibri"/>
          <w:b/>
          <w:sz w:val="22"/>
          <w:szCs w:val="22"/>
          <w:lang w:val="pl-PL"/>
        </w:rPr>
        <w:t>8</w:t>
      </w:r>
    </w:p>
    <w:p w14:paraId="13018624" w14:textId="77777777" w:rsidR="00B2356D" w:rsidRPr="006B0269"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Przerwa w udzielaniu świadczeń</w:t>
      </w:r>
    </w:p>
    <w:p w14:paraId="3C83DF22" w14:textId="77777777" w:rsidR="00B2356D" w:rsidRPr="00B72910"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rPr>
        <w:t xml:space="preserve">Przyjmującemu zamówienie przysługuje w ciągu </w:t>
      </w:r>
      <w:r w:rsidRPr="00B72910">
        <w:rPr>
          <w:rFonts w:ascii="Calibri" w:hAnsi="Calibri" w:cs="Calibri"/>
          <w:color w:val="000000"/>
          <w:sz w:val="22"/>
          <w:szCs w:val="22"/>
          <w:lang w:val="pl-PL"/>
        </w:rPr>
        <w:t xml:space="preserve">każdych kolejnych </w:t>
      </w:r>
      <w:r w:rsidRPr="00B72910">
        <w:rPr>
          <w:rFonts w:ascii="Calibri" w:hAnsi="Calibri" w:cs="Calibri"/>
          <w:color w:val="000000"/>
          <w:sz w:val="22"/>
          <w:szCs w:val="22"/>
        </w:rPr>
        <w:t>12 miesięcy obowiązywania  umowy</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planowana </w:t>
      </w:r>
      <w:r w:rsidRPr="00B72910">
        <w:rPr>
          <w:rFonts w:ascii="Calibri" w:hAnsi="Calibri" w:cs="Calibri"/>
          <w:b/>
          <w:color w:val="000000"/>
          <w:sz w:val="22"/>
          <w:szCs w:val="22"/>
          <w:lang w:val="pl-PL"/>
        </w:rPr>
        <w:t>30</w:t>
      </w:r>
      <w:r w:rsidRPr="00B72910">
        <w:rPr>
          <w:rFonts w:ascii="Calibri" w:hAnsi="Calibri" w:cs="Calibri"/>
          <w:b/>
          <w:color w:val="000000"/>
          <w:sz w:val="22"/>
          <w:szCs w:val="22"/>
        </w:rPr>
        <w:t xml:space="preserve"> dniowa</w:t>
      </w:r>
      <w:r w:rsidRPr="00B72910">
        <w:rPr>
          <w:rFonts w:ascii="Calibri" w:hAnsi="Calibri" w:cs="Calibri"/>
          <w:color w:val="000000"/>
          <w:sz w:val="22"/>
          <w:szCs w:val="22"/>
        </w:rPr>
        <w:t xml:space="preserve"> </w:t>
      </w:r>
      <w:r w:rsidRPr="00B72910">
        <w:rPr>
          <w:rFonts w:ascii="Calibri" w:hAnsi="Calibri" w:cs="Calibri"/>
          <w:b/>
          <w:color w:val="000000"/>
          <w:sz w:val="22"/>
          <w:szCs w:val="22"/>
        </w:rPr>
        <w:t>niepłatna</w:t>
      </w:r>
      <w:r w:rsidRPr="00B72910">
        <w:rPr>
          <w:rFonts w:ascii="Calibri" w:hAnsi="Calibri" w:cs="Calibri"/>
          <w:color w:val="000000"/>
          <w:sz w:val="22"/>
          <w:szCs w:val="22"/>
        </w:rPr>
        <w:t xml:space="preserve"> przerwa w udzielaniu świadczeń zdrowotnych</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w:t>
      </w:r>
    </w:p>
    <w:p w14:paraId="2A13DCD7" w14:textId="6C3199BA" w:rsidR="00B2356D" w:rsidRPr="00B72910"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lang w:val="pl-PL"/>
        </w:rPr>
        <w:t>W</w:t>
      </w:r>
      <w:r w:rsidRPr="00B72910">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B72910">
        <w:rPr>
          <w:rFonts w:ascii="Calibri" w:hAnsi="Calibri" w:cs="Calibri"/>
          <w:color w:val="000000"/>
          <w:sz w:val="22"/>
          <w:szCs w:val="22"/>
          <w:lang w:val="pl-PL"/>
        </w:rPr>
        <w:t xml:space="preserve"> zgodnie z zasadami określonymi w § 4 ust. 1</w:t>
      </w:r>
      <w:r w:rsidR="00F3233F">
        <w:rPr>
          <w:rFonts w:ascii="Calibri" w:hAnsi="Calibri" w:cs="Calibri"/>
          <w:color w:val="000000"/>
          <w:sz w:val="22"/>
          <w:szCs w:val="22"/>
          <w:lang w:val="pl-PL"/>
        </w:rPr>
        <w:t>8</w:t>
      </w:r>
      <w:r w:rsidRPr="00B72910">
        <w:rPr>
          <w:rFonts w:ascii="Calibri" w:hAnsi="Calibri" w:cs="Calibri"/>
          <w:color w:val="000000"/>
          <w:sz w:val="22"/>
          <w:szCs w:val="22"/>
          <w:lang w:val="pl-PL"/>
        </w:rPr>
        <w:t>-</w:t>
      </w:r>
      <w:r w:rsidR="00F3233F">
        <w:rPr>
          <w:rFonts w:ascii="Calibri" w:hAnsi="Calibri" w:cs="Calibri"/>
          <w:color w:val="000000"/>
          <w:sz w:val="22"/>
          <w:szCs w:val="22"/>
          <w:lang w:val="pl-PL"/>
        </w:rPr>
        <w:t>19</w:t>
      </w:r>
      <w:r w:rsidRPr="00B72910">
        <w:rPr>
          <w:rFonts w:ascii="Calibri" w:hAnsi="Calibri" w:cs="Calibri"/>
          <w:color w:val="000000"/>
          <w:sz w:val="22"/>
          <w:szCs w:val="22"/>
          <w:lang w:val="pl-PL"/>
        </w:rPr>
        <w:t xml:space="preserve"> umowy. </w:t>
      </w:r>
    </w:p>
    <w:p w14:paraId="570BF481" w14:textId="187970B6" w:rsidR="00B2356D" w:rsidRPr="00E06BDF"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46444F">
        <w:rPr>
          <w:rFonts w:ascii="Calibri" w:hAnsi="Calibri" w:cs="Calibri"/>
          <w:color w:val="000000"/>
          <w:sz w:val="22"/>
          <w:szCs w:val="22"/>
          <w:lang w:val="pl-PL"/>
        </w:rPr>
        <w:t>Przyjmujący zamówienie zobowiązany jest do każdorazowego zgłaszania w Dziale Kadr</w:t>
      </w:r>
      <w:r w:rsidR="00D96872">
        <w:rPr>
          <w:rFonts w:ascii="Calibri" w:hAnsi="Calibri" w:cs="Calibri"/>
          <w:color w:val="000000"/>
          <w:sz w:val="22"/>
          <w:szCs w:val="22"/>
          <w:lang w:val="pl-PL"/>
        </w:rPr>
        <w:t xml:space="preserve"> Udzielającego zamówienie</w:t>
      </w:r>
      <w:r w:rsidRPr="0046444F">
        <w:rPr>
          <w:rFonts w:ascii="Calibri" w:hAnsi="Calibri" w:cs="Calibri"/>
          <w:color w:val="000000"/>
          <w:sz w:val="22"/>
          <w:szCs w:val="22"/>
          <w:lang w:val="pl-PL"/>
        </w:rPr>
        <w:t xml:space="preserve"> (pisemnie lub mailowo) przerwy w udzielaniu świadczeń.</w:t>
      </w:r>
    </w:p>
    <w:p w14:paraId="00AFCEE3" w14:textId="77777777" w:rsidR="00B2356D" w:rsidRPr="001F5DB3" w:rsidRDefault="00B2356D" w:rsidP="00B2356D">
      <w:pPr>
        <w:pStyle w:val="Tekstpodstawowy"/>
        <w:ind w:left="567"/>
        <w:rPr>
          <w:rFonts w:ascii="Calibri" w:hAnsi="Calibri" w:cs="Calibri"/>
          <w:sz w:val="22"/>
          <w:szCs w:val="22"/>
        </w:rPr>
      </w:pPr>
    </w:p>
    <w:p w14:paraId="73A07BA8" w14:textId="77777777" w:rsidR="00B2356D" w:rsidRPr="0046444F" w:rsidRDefault="00B2356D" w:rsidP="00B2356D">
      <w:pPr>
        <w:pStyle w:val="Style6"/>
        <w:widowControl/>
        <w:spacing w:line="240" w:lineRule="auto"/>
        <w:jc w:val="center"/>
        <w:rPr>
          <w:rFonts w:ascii="Calibri" w:hAnsi="Calibri" w:cs="Calibri"/>
          <w:sz w:val="22"/>
          <w:szCs w:val="22"/>
        </w:rPr>
      </w:pPr>
      <w:r w:rsidRPr="0046444F">
        <w:rPr>
          <w:rStyle w:val="FontStyle28"/>
          <w:rFonts w:ascii="Calibri" w:hAnsi="Calibri" w:cs="Calibri"/>
          <w:b/>
        </w:rPr>
        <w:t>§9</w:t>
      </w:r>
    </w:p>
    <w:p w14:paraId="6EB4C7C7" w14:textId="77777777" w:rsidR="00B2356D" w:rsidRPr="0046444F" w:rsidRDefault="00B2356D" w:rsidP="00B2356D">
      <w:pPr>
        <w:pStyle w:val="Style7"/>
        <w:widowControl/>
        <w:jc w:val="center"/>
        <w:rPr>
          <w:rFonts w:ascii="Calibri" w:hAnsi="Calibri" w:cs="Calibri"/>
          <w:sz w:val="22"/>
          <w:szCs w:val="22"/>
        </w:rPr>
      </w:pPr>
      <w:r w:rsidRPr="0046444F">
        <w:rPr>
          <w:rStyle w:val="FontStyle24"/>
          <w:rFonts w:ascii="Calibri" w:hAnsi="Calibri" w:cs="Calibri"/>
          <w:sz w:val="22"/>
          <w:szCs w:val="22"/>
        </w:rPr>
        <w:t>Termin obowiązywania umowy i zasady jej rozwiązania</w:t>
      </w:r>
    </w:p>
    <w:p w14:paraId="6CB45833" w14:textId="7B54E023" w:rsidR="00731394" w:rsidRPr="0046444F" w:rsidRDefault="00731394" w:rsidP="00731394">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 xml:space="preserve">Umowa zostaje zawarta na czas określony tj. </w:t>
      </w:r>
      <w:r w:rsidRPr="0046444F">
        <w:rPr>
          <w:rFonts w:ascii="Calibri" w:hAnsi="Calibri" w:cs="Calibri"/>
          <w:b/>
          <w:bCs/>
          <w:sz w:val="22"/>
        </w:rPr>
        <w:t>od</w:t>
      </w:r>
      <w:r>
        <w:rPr>
          <w:rFonts w:ascii="Calibri" w:hAnsi="Calibri" w:cs="Calibri"/>
          <w:b/>
          <w:bCs/>
          <w:sz w:val="22"/>
        </w:rPr>
        <w:t xml:space="preserve"> ………..</w:t>
      </w:r>
      <w:r w:rsidRPr="0046444F">
        <w:rPr>
          <w:rFonts w:ascii="Calibri" w:hAnsi="Calibri" w:cs="Calibri"/>
          <w:b/>
          <w:bCs/>
          <w:sz w:val="22"/>
        </w:rPr>
        <w:t xml:space="preserve"> r. do </w:t>
      </w:r>
      <w:r>
        <w:rPr>
          <w:rFonts w:ascii="Calibri" w:hAnsi="Calibri" w:cs="Calibri"/>
          <w:b/>
          <w:bCs/>
          <w:sz w:val="22"/>
        </w:rPr>
        <w:t>…….</w:t>
      </w:r>
      <w:r w:rsidRPr="0046444F">
        <w:rPr>
          <w:rFonts w:ascii="Calibri" w:hAnsi="Calibri" w:cs="Calibri"/>
          <w:b/>
          <w:bCs/>
          <w:sz w:val="22"/>
        </w:rPr>
        <w:t>r.</w:t>
      </w:r>
    </w:p>
    <w:p w14:paraId="2DD583FE"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Stronom przysługuje prawo rozwiązania umowy z zachowaniem jednomiesięcznego okresu</w:t>
      </w:r>
      <w:r w:rsidRPr="00B72910">
        <w:rPr>
          <w:rFonts w:ascii="Calibri" w:hAnsi="Calibri" w:cs="Calibri"/>
          <w:sz w:val="22"/>
        </w:rPr>
        <w:t xml:space="preserve"> wypowiedzenia przypadającego na koniec miesiąca kalendarzowego.</w:t>
      </w:r>
    </w:p>
    <w:p w14:paraId="73357472"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B72910">
        <w:rPr>
          <w:rFonts w:ascii="Calibri" w:hAnsi="Calibri" w:cs="Calibri"/>
          <w:sz w:val="22"/>
        </w:rPr>
        <w:t>Udzielający zamówienia może rozwiązać umowę pisemnie ze skutkiem natychmiastowym, gdy:</w:t>
      </w:r>
    </w:p>
    <w:p w14:paraId="64C13D1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lastRenderedPageBreak/>
        <w:t>dane zawarte w ofercie Przyjmującego zamówienie okażą się nieprawdziwe;</w:t>
      </w:r>
    </w:p>
    <w:p w14:paraId="2E2D9EE8" w14:textId="442106DF"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udokumentuje w terminie 5 dni od daty </w:t>
      </w:r>
      <w:r w:rsidR="009D321B">
        <w:rPr>
          <w:rFonts w:ascii="Calibri" w:hAnsi="Calibri" w:cs="Calibri"/>
          <w:sz w:val="22"/>
        </w:rPr>
        <w:t>zawarcia</w:t>
      </w:r>
      <w:r w:rsidRPr="00B72910">
        <w:rPr>
          <w:rFonts w:ascii="Calibri" w:hAnsi="Calibri" w:cs="Calibri"/>
          <w:sz w:val="22"/>
        </w:rPr>
        <w:t xml:space="preserve"> niniejszej umowy zawarcia umowy ubezpieczenia od odpowiedzialności cywilnej, o której mowa w § 6 ust. 6 lub też nie przedłoży w terminie polisy potwierdzającej przedłużenie umowy ubezpieczenia OC w przypadku jej wygaśnięcia;</w:t>
      </w:r>
    </w:p>
    <w:p w14:paraId="2735EDF1"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dopełni obowiązku zachowania tajemnicy zawodowej </w:t>
      </w:r>
      <w:r w:rsidRPr="00B72910">
        <w:rPr>
          <w:rFonts w:ascii="Calibri" w:hAnsi="Calibri" w:cs="Calibri"/>
          <w:sz w:val="22"/>
        </w:rPr>
        <w:br/>
        <w:t>i służbowej, o której mowa w § 4 ust. 2 i/lub § 10;</w:t>
      </w:r>
    </w:p>
    <w:p w14:paraId="5AF6113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2CFF3C9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podejrzenie ich użycia;</w:t>
      </w:r>
    </w:p>
    <w:p w14:paraId="56C3CC3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przypadku uzasadnionych skarg pacjentów, gdy wynikają one z rażącego naruszenia umowy lub przepisów prawa;</w:t>
      </w:r>
    </w:p>
    <w:p w14:paraId="307D1FC9"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rażąco niewłaściwy lub niedostateczny wypełnia swoje obowiązki wynikające z niniejszej umowy;</w:t>
      </w:r>
    </w:p>
    <w:p w14:paraId="4B392D6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niewłaściwy wykonuje świadczenia zdrowotne lub niezgodnie z zasadami etyki zawodowej;</w:t>
      </w:r>
    </w:p>
    <w:p w14:paraId="6B8F718D"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powodu choroby nie może wykonywać swoich obowiązków przez okres dłuższy niż 30 dni;</w:t>
      </w:r>
    </w:p>
    <w:p w14:paraId="1B61532B"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innych przyczyn niż określonych w ust. poprzednim, nie wykonuje umowy przez okres powyżej 14 dni.</w:t>
      </w:r>
    </w:p>
    <w:p w14:paraId="7FC05E9A"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Strony dopuszczają możliwość wcześniejszego rozwiązania umowy w każdym czasie za porozumieniem.</w:t>
      </w:r>
    </w:p>
    <w:p w14:paraId="4595EC92"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B72910" w:rsidRDefault="00B2356D" w:rsidP="00B2356D">
      <w:pPr>
        <w:tabs>
          <w:tab w:val="left" w:pos="180"/>
        </w:tabs>
        <w:spacing w:after="0"/>
        <w:ind w:left="0" w:right="0" w:firstLine="0"/>
        <w:rPr>
          <w:rFonts w:ascii="Calibri" w:hAnsi="Calibri" w:cs="Calibri"/>
          <w:sz w:val="22"/>
        </w:rPr>
      </w:pPr>
    </w:p>
    <w:p w14:paraId="0606B425"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§10</w:t>
      </w:r>
    </w:p>
    <w:p w14:paraId="4A39A23E" w14:textId="77777777" w:rsidR="00B2356D" w:rsidRPr="006B0269" w:rsidRDefault="00B2356D" w:rsidP="00B2356D">
      <w:pPr>
        <w:pStyle w:val="Style9"/>
        <w:widowControl/>
        <w:spacing w:line="240" w:lineRule="auto"/>
        <w:ind w:firstLine="0"/>
        <w:jc w:val="center"/>
        <w:rPr>
          <w:rFonts w:ascii="Calibri" w:hAnsi="Calibri" w:cs="Calibri"/>
          <w:sz w:val="22"/>
          <w:szCs w:val="22"/>
        </w:rPr>
      </w:pPr>
      <w:r w:rsidRPr="00B72910">
        <w:rPr>
          <w:rStyle w:val="FontStyle24"/>
          <w:rFonts w:ascii="Calibri" w:hAnsi="Calibri" w:cs="Calibri"/>
          <w:sz w:val="22"/>
          <w:szCs w:val="22"/>
        </w:rPr>
        <w:t>Zachowanie tajemnicy i RODO</w:t>
      </w:r>
    </w:p>
    <w:p w14:paraId="20120436"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 xml:space="preserve">W czasie trwania niniejszej umowy, a także w okresie </w:t>
      </w:r>
      <w:r>
        <w:rPr>
          <w:rFonts w:ascii="Calibri" w:hAnsi="Calibri" w:cs="Calibri"/>
          <w:sz w:val="22"/>
        </w:rPr>
        <w:t>5</w:t>
      </w:r>
      <w:r w:rsidRPr="00B72910">
        <w:rPr>
          <w:rFonts w:ascii="Calibri" w:hAnsi="Calibri" w:cs="Calibri"/>
          <w:sz w:val="22"/>
        </w:rPr>
        <w:t xml:space="preserve">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Przyjmujący zamówienia zobowiązuje</w:t>
      </w:r>
      <w:r>
        <w:rPr>
          <w:rFonts w:ascii="Calibri" w:hAnsi="Calibri" w:cs="Calibri"/>
          <w:sz w:val="22"/>
        </w:rPr>
        <w:t xml:space="preserve"> również</w:t>
      </w:r>
      <w:r w:rsidRPr="00B72910">
        <w:rPr>
          <w:rFonts w:ascii="Calibri" w:hAnsi="Calibri" w:cs="Calibri"/>
          <w:sz w:val="22"/>
        </w:rPr>
        <w:t xml:space="preserve">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B72910">
        <w:rPr>
          <w:rFonts w:ascii="Calibri" w:hAnsi="Calibri" w:cs="Calibri"/>
          <w:b/>
          <w:bCs/>
          <w:sz w:val="22"/>
        </w:rPr>
        <w:t>Załącznik nr 5</w:t>
      </w:r>
      <w:r w:rsidRPr="00B72910">
        <w:rPr>
          <w:rFonts w:ascii="Calibri" w:hAnsi="Calibri" w:cs="Calibri"/>
          <w:sz w:val="22"/>
        </w:rPr>
        <w:t>), wyłącznie w celach związanych z wykonywaniem niniejszej umowy.</w:t>
      </w:r>
    </w:p>
    <w:p w14:paraId="09274B50"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lastRenderedPageBreak/>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eastAsia="Calibri" w:hAnsi="Calibri" w:cs="Calibri"/>
          <w:sz w:val="22"/>
          <w:lang w:eastAsia="en-US"/>
        </w:rPr>
        <w:t xml:space="preserve">W przypadku naruszenia przepisów w zakresie ochrony danych osobowych obowiązujących w Szpitalu lub niniejszej umowy z przyczyn leżących po stronie </w:t>
      </w:r>
      <w:r w:rsidRPr="00B72910">
        <w:rPr>
          <w:rFonts w:ascii="Calibri" w:eastAsia="Calibri" w:hAnsi="Calibri" w:cs="Calibri"/>
          <w:iCs/>
          <w:sz w:val="22"/>
          <w:lang w:eastAsia="en-US"/>
        </w:rPr>
        <w:t>Przyjmującego zamówienie</w:t>
      </w:r>
      <w:r w:rsidRPr="00B72910">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B72910">
        <w:rPr>
          <w:rFonts w:ascii="Calibri" w:eastAsia="Calibri" w:hAnsi="Calibri" w:cs="Calibri"/>
          <w:iCs/>
          <w:sz w:val="22"/>
          <w:lang w:eastAsia="en-US"/>
        </w:rPr>
        <w:t>Przyjmujący zamówienie</w:t>
      </w:r>
      <w:r w:rsidRPr="00B72910">
        <w:rPr>
          <w:rFonts w:ascii="Calibri" w:eastAsia="Calibri" w:hAnsi="Calibri" w:cs="Calibri"/>
          <w:i/>
          <w:iCs/>
          <w:sz w:val="22"/>
          <w:lang w:eastAsia="en-US"/>
        </w:rPr>
        <w:t xml:space="preserve"> </w:t>
      </w:r>
      <w:r w:rsidRPr="00B72910">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B72910" w:rsidRDefault="00B2356D" w:rsidP="00B2356D">
      <w:pPr>
        <w:pStyle w:val="Style6"/>
        <w:widowControl/>
        <w:spacing w:line="240" w:lineRule="auto"/>
        <w:jc w:val="center"/>
        <w:rPr>
          <w:rFonts w:ascii="Calibri" w:hAnsi="Calibri" w:cs="Calibri"/>
          <w:sz w:val="22"/>
          <w:szCs w:val="22"/>
        </w:rPr>
      </w:pPr>
    </w:p>
    <w:p w14:paraId="051C959D" w14:textId="77777777" w:rsidR="00B2356D" w:rsidRDefault="00B2356D" w:rsidP="00B2356D">
      <w:pPr>
        <w:pStyle w:val="Style6"/>
        <w:widowControl/>
        <w:spacing w:line="240" w:lineRule="auto"/>
        <w:jc w:val="center"/>
        <w:rPr>
          <w:rStyle w:val="FontStyle28"/>
          <w:rFonts w:ascii="Calibri" w:hAnsi="Calibri" w:cs="Calibri"/>
          <w:b/>
        </w:rPr>
      </w:pPr>
    </w:p>
    <w:p w14:paraId="34A4536B"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§11</w:t>
      </w:r>
    </w:p>
    <w:p w14:paraId="1F21103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Kary umowne</w:t>
      </w:r>
    </w:p>
    <w:p w14:paraId="5278718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zapłaci</w:t>
      </w:r>
      <w:r w:rsidRPr="00B72910">
        <w:rPr>
          <w:rFonts w:ascii="Calibri" w:hAnsi="Calibri" w:cs="Calibri"/>
          <w:b/>
          <w:sz w:val="22"/>
        </w:rPr>
        <w:t xml:space="preserve"> </w:t>
      </w:r>
      <w:r w:rsidRPr="00B72910">
        <w:rPr>
          <w:rFonts w:ascii="Calibri" w:hAnsi="Calibri" w:cs="Calibri"/>
          <w:sz w:val="22"/>
        </w:rPr>
        <w:t>Udzielającemu zamówienia kary umowne w przypadku:</w:t>
      </w:r>
    </w:p>
    <w:p w14:paraId="71A88742"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niezgodnego z obowiązującymi przepisami prawa prowadzenia dokumentacji medycznej pacjenta w wysokości 150 zł  za każde stwierdzone naruszenie zasad prowadzenia dokumentacji medycznej,</w:t>
      </w:r>
    </w:p>
    <w:p w14:paraId="6959DDCB"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B72910">
        <w:rPr>
          <w:rFonts w:ascii="Calibri" w:hAnsi="Calibri" w:cs="Calibri"/>
          <w:bCs/>
          <w:sz w:val="22"/>
        </w:rPr>
        <w:t>§ 7 ust. 2 umowy</w:t>
      </w:r>
      <w:r w:rsidRPr="00B72910">
        <w:rPr>
          <w:rFonts w:ascii="Calibri" w:hAnsi="Calibri" w:cs="Calibri"/>
          <w:sz w:val="22"/>
        </w:rPr>
        <w:t xml:space="preserve"> </w:t>
      </w:r>
      <w:r w:rsidRPr="00B72910">
        <w:rPr>
          <w:rFonts w:ascii="Calibri" w:hAnsi="Calibri" w:cs="Calibri"/>
          <w:bCs/>
          <w:sz w:val="22"/>
        </w:rPr>
        <w:t>w oparciu o ostatni zapłacony rachunek/fakturę za każde stwierdzone naruszenie</w:t>
      </w:r>
      <w:r w:rsidRPr="00B72910">
        <w:rPr>
          <w:rFonts w:ascii="Calibri" w:hAnsi="Calibri" w:cs="Calibri"/>
          <w:sz w:val="22"/>
        </w:rPr>
        <w:t>,</w:t>
      </w:r>
    </w:p>
    <w:p w14:paraId="379EA776"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5C8B373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63D29258"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B72910">
        <w:rPr>
          <w:rFonts w:ascii="Calibri" w:hAnsi="Calibri" w:cs="Calibri"/>
          <w:bCs/>
          <w:sz w:val="22"/>
        </w:rPr>
        <w:t>§ 7 ust. 2 umowy w oparciu o ostatni zapłacony rachunek/fakturę za każde naruszenie,</w:t>
      </w:r>
    </w:p>
    <w:p w14:paraId="204537D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B72910" w:rsidRDefault="00B2356D" w:rsidP="00B2356D">
      <w:pPr>
        <w:numPr>
          <w:ilvl w:val="1"/>
          <w:numId w:val="4"/>
        </w:numPr>
        <w:shd w:val="clear" w:color="auto" w:fill="FFFFFF"/>
        <w:spacing w:after="0"/>
        <w:ind w:left="1134" w:right="0" w:hanging="567"/>
        <w:rPr>
          <w:rFonts w:ascii="Calibri" w:hAnsi="Calibri" w:cs="Calibri"/>
          <w:sz w:val="22"/>
        </w:rPr>
      </w:pPr>
      <w:r w:rsidRPr="00B72910">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w przypadku rozwiązania umowy z winy Przyjmującego zamówienie – w wysokości 50%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umowy w oparciu o ostatni zapłacony rachunek/fakturę,</w:t>
      </w:r>
    </w:p>
    <w:p w14:paraId="2900082D" w14:textId="77777777" w:rsidR="00B2356D" w:rsidRPr="00B72910" w:rsidRDefault="00B2356D" w:rsidP="00B2356D">
      <w:pPr>
        <w:pStyle w:val="Akapitzlist"/>
        <w:numPr>
          <w:ilvl w:val="1"/>
          <w:numId w:val="4"/>
        </w:numPr>
        <w:spacing w:after="0"/>
        <w:ind w:left="1134" w:right="45" w:hanging="567"/>
        <w:rPr>
          <w:rFonts w:ascii="Calibri" w:hAnsi="Calibri" w:cs="Calibri"/>
          <w:sz w:val="22"/>
        </w:rPr>
      </w:pPr>
      <w:r w:rsidRPr="00B72910">
        <w:rPr>
          <w:rFonts w:ascii="Calibri" w:hAnsi="Calibri" w:cs="Calibri"/>
          <w:sz w:val="22"/>
        </w:rPr>
        <w:t>w przypadku naruszenia zasad dotyczących ochrony danych osobowych kwotę 1.000 zł za każde naruszenie,</w:t>
      </w:r>
    </w:p>
    <w:p w14:paraId="01466C2F"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naruszenia klauzuli poufności kwotę 10.000 zł za każde naruszenie,</w:t>
      </w:r>
    </w:p>
    <w:p w14:paraId="05B105A5"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o którym mowa w § 7 ust. 7, gdy opóźnienie w złożeniu faktury przekracza 60 dni - 5 % wartości złożonej z opóźnieniem faktury.</w:t>
      </w:r>
    </w:p>
    <w:p w14:paraId="733231C1"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lastRenderedPageBreak/>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ma obowiązek wpłaty na rachunek Udzielającego zamówienia kary umownej w terminie 14 dni od doręczenia pisma wzywającego do zapłaty udowodnionej kary umownej.</w:t>
      </w:r>
      <w:r w:rsidRPr="00B72910">
        <w:rPr>
          <w:rFonts w:ascii="Calibri" w:hAnsi="Calibri" w:cs="Calibri"/>
          <w:bCs/>
          <w:sz w:val="22"/>
        </w:rPr>
        <w:t xml:space="preserve"> Udzielający zamówienie zastrzega sobie prawo do potrącania kwot kar umownych z przysługujących należności Przyjmującego zamówienie. </w:t>
      </w:r>
    </w:p>
    <w:p w14:paraId="70F1E0C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Przyjmujący zamówienie wyraża zgodę na potrącenie należnych kar umownych z przysługującego mu wynagrodzenia.</w:t>
      </w:r>
    </w:p>
    <w:p w14:paraId="0A4965D3"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B72910">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B72910" w:rsidRDefault="00B2356D" w:rsidP="00B2356D">
      <w:pPr>
        <w:spacing w:after="0"/>
        <w:ind w:left="0" w:right="0" w:firstLine="0"/>
        <w:rPr>
          <w:rFonts w:ascii="Calibri" w:eastAsia="Calibri" w:hAnsi="Calibri" w:cs="Calibri"/>
          <w:bCs/>
          <w:sz w:val="22"/>
          <w:lang w:eastAsia="en-US"/>
        </w:rPr>
      </w:pPr>
    </w:p>
    <w:p w14:paraId="2DBF4CB2" w14:textId="77777777" w:rsidR="00B2356D" w:rsidRDefault="00B2356D" w:rsidP="00B2356D">
      <w:pPr>
        <w:pStyle w:val="Style6"/>
        <w:widowControl/>
        <w:spacing w:line="240" w:lineRule="auto"/>
        <w:jc w:val="center"/>
        <w:rPr>
          <w:rStyle w:val="FontStyle28"/>
          <w:rFonts w:ascii="Calibri" w:hAnsi="Calibri" w:cs="Calibri"/>
          <w:b/>
        </w:rPr>
      </w:pPr>
    </w:p>
    <w:p w14:paraId="1EEE0AFA"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§12</w:t>
      </w:r>
    </w:p>
    <w:p w14:paraId="2D27E925"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Kwestie sporne</w:t>
      </w:r>
    </w:p>
    <w:p w14:paraId="6F27FF7D" w14:textId="77777777" w:rsidR="00B2356D" w:rsidRPr="00B72910" w:rsidRDefault="00B2356D" w:rsidP="00B2356D">
      <w:pPr>
        <w:pStyle w:val="Style6"/>
        <w:widowControl/>
        <w:spacing w:line="240" w:lineRule="auto"/>
        <w:rPr>
          <w:rFonts w:ascii="Calibri" w:hAnsi="Calibri" w:cs="Calibri"/>
          <w:sz w:val="22"/>
          <w:szCs w:val="22"/>
        </w:rPr>
      </w:pPr>
      <w:r w:rsidRPr="00B72910">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B72910" w:rsidRDefault="00B2356D" w:rsidP="00B2356D">
      <w:pPr>
        <w:pStyle w:val="Style6"/>
        <w:widowControl/>
        <w:spacing w:line="240" w:lineRule="auto"/>
        <w:rPr>
          <w:rFonts w:ascii="Calibri" w:hAnsi="Calibri" w:cs="Calibri"/>
          <w:sz w:val="22"/>
          <w:szCs w:val="22"/>
        </w:rPr>
      </w:pPr>
    </w:p>
    <w:p w14:paraId="37F8374D"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§13</w:t>
      </w:r>
    </w:p>
    <w:p w14:paraId="486E51A0"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Postanowienia końcowe</w:t>
      </w:r>
    </w:p>
    <w:p w14:paraId="4B3E39F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Wszelkie zmiany umowy wymagają formy pisemnej pod rygorem nieważności.</w:t>
      </w:r>
    </w:p>
    <w:p w14:paraId="2D43C16E"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 sprawach nieuregulowanych w niniejszej umowie mają zastosowanie przepisy:</w:t>
      </w:r>
    </w:p>
    <w:p w14:paraId="1B6071FA"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Kodeksu Cywilnego, </w:t>
      </w:r>
    </w:p>
    <w:p w14:paraId="5E015591" w14:textId="77777777" w:rsidR="00B2356D" w:rsidRPr="00296FA4"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296FA4">
        <w:rPr>
          <w:rStyle w:val="FontStyle28"/>
          <w:rFonts w:ascii="Calibri" w:hAnsi="Calibri" w:cs="Calibri"/>
        </w:rPr>
        <w:t xml:space="preserve">Ustawy z dnia 15 kwietnia 2011 r. o działalności leczniczej, </w:t>
      </w:r>
    </w:p>
    <w:p w14:paraId="743C7C08" w14:textId="77777777" w:rsidR="00B2356D" w:rsidRPr="00296FA4"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296FA4">
        <w:rPr>
          <w:rStyle w:val="FontStyle28"/>
          <w:rFonts w:ascii="Calibri" w:hAnsi="Calibri" w:cs="Calibri"/>
        </w:rPr>
        <w:t>Ustawy z dnia 5 grudnia 1996 r. o zawodach lekarza i lekarza dentysty</w:t>
      </w:r>
    </w:p>
    <w:p w14:paraId="4F6F2F5F"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Fonts w:ascii="Calibri" w:hAnsi="Calibri" w:cs="Calibri"/>
          <w:color w:val="000000"/>
          <w:sz w:val="22"/>
          <w:szCs w:val="22"/>
        </w:rPr>
        <w:t xml:space="preserve">Ustawy z dnia 6 listopada 2008 r. o prawach pacjenta i Rzeczniku Praw Pacjenta </w:t>
      </w:r>
    </w:p>
    <w:p w14:paraId="01E8C8B2"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Ustawy z dnia 10 maja 2018 r. o ochronie danych osobowych </w:t>
      </w:r>
    </w:p>
    <w:p w14:paraId="5A67F675"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Kodeksu Etyki </w:t>
      </w:r>
      <w:r>
        <w:rPr>
          <w:rFonts w:ascii="Calibri" w:hAnsi="Calibri" w:cs="Calibri"/>
          <w:sz w:val="22"/>
        </w:rPr>
        <w:t>Lekarskiej</w:t>
      </w:r>
    </w:p>
    <w:p w14:paraId="3D77FDF2" w14:textId="77777777" w:rsidR="00B2356D" w:rsidRPr="00B72910" w:rsidRDefault="00B2356D" w:rsidP="00B2356D">
      <w:pPr>
        <w:numPr>
          <w:ilvl w:val="0"/>
          <w:numId w:val="16"/>
        </w:numPr>
        <w:spacing w:after="0"/>
        <w:ind w:left="567" w:right="0" w:hanging="567"/>
        <w:rPr>
          <w:rFonts w:ascii="Calibri" w:hAnsi="Calibri" w:cs="Calibri"/>
          <w:sz w:val="22"/>
        </w:rPr>
      </w:pPr>
      <w:r w:rsidRPr="00B72910">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Umowę sporządzono w dwóch jednobrzmiących egzemplarzach, po jednym dla każdej ze Stron.</w:t>
      </w:r>
    </w:p>
    <w:p w14:paraId="6333E170" w14:textId="77777777" w:rsidR="00B2356D" w:rsidRPr="00B72910" w:rsidRDefault="00B2356D" w:rsidP="00B2356D">
      <w:pPr>
        <w:pStyle w:val="Style10"/>
        <w:widowControl/>
        <w:tabs>
          <w:tab w:val="left" w:pos="230"/>
        </w:tabs>
        <w:rPr>
          <w:rFonts w:ascii="Calibri" w:hAnsi="Calibri" w:cs="Calibri"/>
          <w:sz w:val="22"/>
          <w:szCs w:val="22"/>
        </w:rPr>
      </w:pPr>
      <w:r w:rsidRPr="00B72910">
        <w:rPr>
          <w:rFonts w:ascii="Calibri" w:hAnsi="Calibri" w:cs="Calibri"/>
          <w:sz w:val="22"/>
          <w:szCs w:val="22"/>
        </w:rPr>
        <w:t xml:space="preserve">                                                                                                    </w:t>
      </w:r>
    </w:p>
    <w:p w14:paraId="585C6EA9" w14:textId="77777777" w:rsidR="00B2356D" w:rsidRDefault="00B2356D" w:rsidP="00B2356D">
      <w:pPr>
        <w:pStyle w:val="Style10"/>
        <w:widowControl/>
        <w:tabs>
          <w:tab w:val="left" w:pos="230"/>
        </w:tabs>
        <w:rPr>
          <w:rFonts w:ascii="Calibri" w:hAnsi="Calibri" w:cs="Calibri"/>
          <w:sz w:val="22"/>
          <w:szCs w:val="22"/>
        </w:rPr>
      </w:pPr>
    </w:p>
    <w:p w14:paraId="6D0E3597" w14:textId="77777777" w:rsidR="00B2356D" w:rsidRDefault="00B2356D" w:rsidP="00B2356D">
      <w:pPr>
        <w:pStyle w:val="Style10"/>
        <w:widowControl/>
        <w:tabs>
          <w:tab w:val="left" w:pos="230"/>
        </w:tabs>
        <w:rPr>
          <w:rFonts w:ascii="Calibri" w:hAnsi="Calibri" w:cs="Calibri"/>
          <w:sz w:val="22"/>
          <w:szCs w:val="22"/>
        </w:rPr>
      </w:pPr>
    </w:p>
    <w:p w14:paraId="552AC6C8" w14:textId="77777777" w:rsidR="00B2356D" w:rsidRPr="00B72910" w:rsidRDefault="00B2356D" w:rsidP="00B2356D">
      <w:pPr>
        <w:pStyle w:val="Style10"/>
        <w:widowControl/>
        <w:tabs>
          <w:tab w:val="left" w:pos="230"/>
        </w:tabs>
        <w:rPr>
          <w:rFonts w:ascii="Calibri" w:hAnsi="Calibri" w:cs="Calibri"/>
          <w:sz w:val="22"/>
          <w:szCs w:val="22"/>
        </w:rPr>
      </w:pPr>
    </w:p>
    <w:p w14:paraId="6518DA4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                                                  …………………………………….</w:t>
      </w:r>
    </w:p>
    <w:p w14:paraId="057A6D53"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Udzielający zamówienia                                                    Przyjmujący zamówienie</w:t>
      </w:r>
    </w:p>
    <w:p w14:paraId="015F5666" w14:textId="77777777" w:rsidR="00B2356D" w:rsidRDefault="00B2356D" w:rsidP="00B2356D">
      <w:pPr>
        <w:spacing w:after="0"/>
        <w:ind w:left="0" w:right="0" w:firstLine="0"/>
        <w:jc w:val="left"/>
        <w:rPr>
          <w:rFonts w:ascii="Calibri" w:hAnsi="Calibri" w:cs="Calibri"/>
          <w:b/>
          <w:sz w:val="22"/>
        </w:rPr>
      </w:pPr>
    </w:p>
    <w:p w14:paraId="418239C8" w14:textId="77777777" w:rsidR="00B2356D" w:rsidRDefault="00B2356D" w:rsidP="00B2356D">
      <w:pPr>
        <w:spacing w:after="0"/>
        <w:ind w:left="0" w:right="0" w:firstLine="0"/>
        <w:jc w:val="left"/>
        <w:rPr>
          <w:rFonts w:ascii="Calibri" w:hAnsi="Calibri" w:cs="Calibri"/>
          <w:b/>
          <w:sz w:val="22"/>
        </w:rPr>
      </w:pPr>
    </w:p>
    <w:p w14:paraId="3BEF8660" w14:textId="77777777" w:rsidR="00B2356D" w:rsidRDefault="00B2356D" w:rsidP="00B2356D">
      <w:pPr>
        <w:spacing w:after="0"/>
        <w:ind w:left="0" w:right="0" w:firstLine="0"/>
        <w:jc w:val="left"/>
        <w:rPr>
          <w:rFonts w:ascii="Calibri" w:hAnsi="Calibri" w:cs="Calibri"/>
          <w:b/>
          <w:sz w:val="22"/>
        </w:rPr>
      </w:pPr>
    </w:p>
    <w:p w14:paraId="6F02D236" w14:textId="77777777" w:rsidR="00B2356D" w:rsidRDefault="00B2356D" w:rsidP="00B2356D">
      <w:pPr>
        <w:spacing w:after="0"/>
        <w:ind w:left="0" w:right="0" w:firstLine="0"/>
        <w:jc w:val="left"/>
        <w:rPr>
          <w:rFonts w:ascii="Calibri" w:hAnsi="Calibri" w:cs="Calibri"/>
          <w:b/>
          <w:sz w:val="22"/>
        </w:rPr>
      </w:pPr>
    </w:p>
    <w:p w14:paraId="5A474A71"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Załączniki do umowy: </w:t>
      </w:r>
    </w:p>
    <w:p w14:paraId="7BFFAF62"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nr 1 – Oferta na świadczenia zdrowotne </w:t>
      </w:r>
    </w:p>
    <w:p w14:paraId="1AF836BE"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2 – Polisa OC i NNW</w:t>
      </w:r>
    </w:p>
    <w:p w14:paraId="3F58DF7B"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3 – Badania lekarskie</w:t>
      </w:r>
    </w:p>
    <w:p w14:paraId="4F823DF6"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4 -  Wzór rozliczenia</w:t>
      </w:r>
    </w:p>
    <w:p w14:paraId="528FDCC2"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5 – Upoważnienie do przetwarzania danych</w:t>
      </w:r>
    </w:p>
    <w:p w14:paraId="7414E8DF" w14:textId="77777777" w:rsidR="00B2356D" w:rsidRDefault="00B2356D" w:rsidP="00B2356D">
      <w:pPr>
        <w:spacing w:after="0"/>
        <w:ind w:left="0" w:right="0" w:firstLine="0"/>
        <w:jc w:val="left"/>
        <w:rPr>
          <w:rFonts w:ascii="Calibri" w:hAnsi="Calibri" w:cs="Calibri"/>
          <w:b/>
          <w:sz w:val="22"/>
        </w:rPr>
      </w:pPr>
      <w:r w:rsidRPr="00B72910">
        <w:rPr>
          <w:rFonts w:ascii="Calibri" w:hAnsi="Calibri" w:cs="Calibri"/>
          <w:b/>
          <w:sz w:val="22"/>
        </w:rPr>
        <w:t>nr 6 – Informacja/Oświadczenie dot. niekaralności</w:t>
      </w:r>
    </w:p>
    <w:p w14:paraId="217E2D95" w14:textId="77777777" w:rsidR="003A1A2D" w:rsidRPr="00B72910" w:rsidRDefault="003A1A2D" w:rsidP="003A1A2D">
      <w:pPr>
        <w:spacing w:after="0"/>
        <w:ind w:left="0" w:right="0" w:firstLine="0"/>
        <w:jc w:val="left"/>
        <w:rPr>
          <w:rFonts w:ascii="Calibri" w:hAnsi="Calibri" w:cs="Calibri"/>
          <w:b/>
          <w:sz w:val="22"/>
        </w:rPr>
      </w:pPr>
      <w:r>
        <w:rPr>
          <w:rFonts w:ascii="Calibri" w:hAnsi="Calibri" w:cs="Calibri"/>
          <w:b/>
          <w:sz w:val="22"/>
        </w:rPr>
        <w:t>nr 7 – Zaświadczenie o niekaralności z KRK</w:t>
      </w:r>
    </w:p>
    <w:p w14:paraId="6F4315F1" w14:textId="77777777" w:rsidR="0059116C" w:rsidRDefault="0059116C" w:rsidP="003A1A2D">
      <w:pPr>
        <w:ind w:left="0" w:firstLine="0"/>
      </w:pPr>
    </w:p>
    <w:sectPr w:rsidR="0059116C"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128A78" w14:textId="77777777" w:rsidR="0058460D" w:rsidRDefault="0058460D">
      <w:pPr>
        <w:spacing w:after="0"/>
      </w:pPr>
      <w:r>
        <w:separator/>
      </w:r>
    </w:p>
  </w:endnote>
  <w:endnote w:type="continuationSeparator" w:id="0">
    <w:p w14:paraId="59728B8B" w14:textId="77777777" w:rsidR="0058460D" w:rsidRDefault="0058460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646639" w14:textId="77777777" w:rsidR="0058460D" w:rsidRDefault="0058460D">
      <w:pPr>
        <w:spacing w:after="0"/>
      </w:pPr>
      <w:r>
        <w:separator/>
      </w:r>
    </w:p>
  </w:footnote>
  <w:footnote w:type="continuationSeparator" w:id="0">
    <w:p w14:paraId="41916831" w14:textId="77777777" w:rsidR="0058460D" w:rsidRDefault="0058460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5"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7"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18"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1"/>
  </w:num>
  <w:num w:numId="3" w16cid:durableId="992029258">
    <w:abstractNumId w:val="2"/>
  </w:num>
  <w:num w:numId="4" w16cid:durableId="2017225795">
    <w:abstractNumId w:val="3"/>
  </w:num>
  <w:num w:numId="5" w16cid:durableId="672492417">
    <w:abstractNumId w:val="4"/>
  </w:num>
  <w:num w:numId="6" w16cid:durableId="1157766778">
    <w:abstractNumId w:val="8"/>
  </w:num>
  <w:num w:numId="7" w16cid:durableId="1773360749">
    <w:abstractNumId w:val="9"/>
  </w:num>
  <w:num w:numId="8" w16cid:durableId="1262379173">
    <w:abstractNumId w:val="18"/>
  </w:num>
  <w:num w:numId="9" w16cid:durableId="234972314">
    <w:abstractNumId w:val="12"/>
  </w:num>
  <w:num w:numId="10" w16cid:durableId="1091512099">
    <w:abstractNumId w:val="15"/>
  </w:num>
  <w:num w:numId="11" w16cid:durableId="757600411">
    <w:abstractNumId w:val="10"/>
  </w:num>
  <w:num w:numId="12" w16cid:durableId="1009986461">
    <w:abstractNumId w:val="5"/>
  </w:num>
  <w:num w:numId="13" w16cid:durableId="1833183078">
    <w:abstractNumId w:val="14"/>
  </w:num>
  <w:num w:numId="14" w16cid:durableId="1046489970">
    <w:abstractNumId w:val="7"/>
  </w:num>
  <w:num w:numId="15" w16cid:durableId="1857959825">
    <w:abstractNumId w:val="11"/>
  </w:num>
  <w:num w:numId="16" w16cid:durableId="1689987729">
    <w:abstractNumId w:val="13"/>
  </w:num>
  <w:num w:numId="17" w16cid:durableId="964428168">
    <w:abstractNumId w:val="6"/>
  </w:num>
  <w:num w:numId="18" w16cid:durableId="1881866647">
    <w:abstractNumId w:val="16"/>
  </w:num>
  <w:num w:numId="19" w16cid:durableId="317804791">
    <w:abstractNumId w:val="17"/>
  </w:num>
  <w:num w:numId="20" w16cid:durableId="18278216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11F87"/>
    <w:rsid w:val="000866AD"/>
    <w:rsid w:val="00086B1C"/>
    <w:rsid w:val="00092545"/>
    <w:rsid w:val="000D4C04"/>
    <w:rsid w:val="00152CF7"/>
    <w:rsid w:val="001C276F"/>
    <w:rsid w:val="0020549D"/>
    <w:rsid w:val="00256923"/>
    <w:rsid w:val="00271309"/>
    <w:rsid w:val="002C4726"/>
    <w:rsid w:val="00312E59"/>
    <w:rsid w:val="00320934"/>
    <w:rsid w:val="0035060C"/>
    <w:rsid w:val="003A1A2D"/>
    <w:rsid w:val="003C75F2"/>
    <w:rsid w:val="003F148F"/>
    <w:rsid w:val="003F1C36"/>
    <w:rsid w:val="003F62C2"/>
    <w:rsid w:val="003F72D4"/>
    <w:rsid w:val="00405B40"/>
    <w:rsid w:val="004E4BD9"/>
    <w:rsid w:val="004F3181"/>
    <w:rsid w:val="0058460D"/>
    <w:rsid w:val="0059116C"/>
    <w:rsid w:val="005B211D"/>
    <w:rsid w:val="005F7683"/>
    <w:rsid w:val="006043D9"/>
    <w:rsid w:val="006720B0"/>
    <w:rsid w:val="007106F7"/>
    <w:rsid w:val="007178D9"/>
    <w:rsid w:val="00731394"/>
    <w:rsid w:val="00782141"/>
    <w:rsid w:val="007A0DBF"/>
    <w:rsid w:val="007B2B45"/>
    <w:rsid w:val="007D4433"/>
    <w:rsid w:val="007E490E"/>
    <w:rsid w:val="00803117"/>
    <w:rsid w:val="00887DEF"/>
    <w:rsid w:val="008B4480"/>
    <w:rsid w:val="008E3168"/>
    <w:rsid w:val="008F1424"/>
    <w:rsid w:val="008F5712"/>
    <w:rsid w:val="009532D7"/>
    <w:rsid w:val="009A09F1"/>
    <w:rsid w:val="009C133B"/>
    <w:rsid w:val="009D321B"/>
    <w:rsid w:val="00A165A6"/>
    <w:rsid w:val="00A44932"/>
    <w:rsid w:val="00A609AE"/>
    <w:rsid w:val="00AB049C"/>
    <w:rsid w:val="00AE2094"/>
    <w:rsid w:val="00B2356D"/>
    <w:rsid w:val="00C47ED5"/>
    <w:rsid w:val="00C9428D"/>
    <w:rsid w:val="00CE056E"/>
    <w:rsid w:val="00D0503D"/>
    <w:rsid w:val="00D66135"/>
    <w:rsid w:val="00D96872"/>
    <w:rsid w:val="00DA0762"/>
    <w:rsid w:val="00DA744D"/>
    <w:rsid w:val="00DB4EB6"/>
    <w:rsid w:val="00DD2929"/>
    <w:rsid w:val="00E56CD2"/>
    <w:rsid w:val="00E752CA"/>
    <w:rsid w:val="00E83C49"/>
    <w:rsid w:val="00EA1A3B"/>
    <w:rsid w:val="00EB052B"/>
    <w:rsid w:val="00ED70CD"/>
    <w:rsid w:val="00ED7DCF"/>
    <w:rsid w:val="00EE1C84"/>
    <w:rsid w:val="00F148D6"/>
    <w:rsid w:val="00F3233F"/>
    <w:rsid w:val="00F70BAF"/>
    <w:rsid w:val="00F82670"/>
    <w:rsid w:val="00FA3DC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character" w:styleId="Hipercze">
    <w:name w:val="Hyperlink"/>
    <w:basedOn w:val="Domylnaczcionkaakapitu"/>
    <w:uiPriority w:val="99"/>
    <w:semiHidden/>
    <w:unhideWhenUsed/>
    <w:rsid w:val="007D4433"/>
    <w:rPr>
      <w:color w:val="467886"/>
      <w:u w:val="single"/>
    </w:rPr>
  </w:style>
  <w:style w:type="paragraph" w:styleId="Tekstprzypisukocowego">
    <w:name w:val="endnote text"/>
    <w:basedOn w:val="Normalny"/>
    <w:link w:val="TekstprzypisukocowegoZnak"/>
    <w:uiPriority w:val="99"/>
    <w:semiHidden/>
    <w:unhideWhenUsed/>
    <w:rsid w:val="000D4C04"/>
    <w:pPr>
      <w:spacing w:after="0"/>
    </w:pPr>
    <w:rPr>
      <w:sz w:val="20"/>
      <w:szCs w:val="20"/>
    </w:rPr>
  </w:style>
  <w:style w:type="character" w:customStyle="1" w:styleId="TekstprzypisukocowegoZnak">
    <w:name w:val="Tekst przypisu końcowego Znak"/>
    <w:basedOn w:val="Domylnaczcionkaakapitu"/>
    <w:link w:val="Tekstprzypisukocowego"/>
    <w:uiPriority w:val="99"/>
    <w:semiHidden/>
    <w:rsid w:val="000D4C04"/>
    <w:rPr>
      <w:rFonts w:ascii="Times New Roman" w:eastAsia="Times New Roman" w:hAnsi="Times New Roman" w:cs="Times New Roman"/>
      <w:color w:val="000000"/>
      <w:kern w:val="0"/>
      <w:sz w:val="20"/>
      <w:szCs w:val="20"/>
      <w:lang w:eastAsia="zh-CN"/>
      <w14:ligatures w14:val="none"/>
    </w:rPr>
  </w:style>
  <w:style w:type="character" w:styleId="Odwoanieprzypisukocowego">
    <w:name w:val="endnote reference"/>
    <w:basedOn w:val="Domylnaczcionkaakapitu"/>
    <w:uiPriority w:val="99"/>
    <w:semiHidden/>
    <w:unhideWhenUsed/>
    <w:rsid w:val="000D4C0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XVYZ2RJUY6W5-1997397145-2282510</_dlc_DocId>
    <_dlc_DocIdUrl xmlns="c8e76abc-b101-4621-ace8-9962963fbc05">
      <Url>https://dcopih.sharepoint.com/sites/wspolne-dcopih/_layouts/15/DocIdRedir.aspx?ID=XVYZ2RJUY6W5-1997397145-2282510</Url>
      <Description>XVYZ2RJUY6W5-1997397145-2282510</Description>
    </_dlc_DocIdUrl>
  </documentManagement>
</p:properties>
</file>

<file path=customXml/itemProps1.xml><?xml version="1.0" encoding="utf-8"?>
<ds:datastoreItem xmlns:ds="http://schemas.openxmlformats.org/officeDocument/2006/customXml" ds:itemID="{E9FF6AE1-F520-4B7C-9CD8-53B980B0DE45}">
  <ds:schemaRefs>
    <ds:schemaRef ds:uri="http://schemas.microsoft.com/sharepoint/events"/>
  </ds:schemaRefs>
</ds:datastoreItem>
</file>

<file path=customXml/itemProps2.xml><?xml version="1.0" encoding="utf-8"?>
<ds:datastoreItem xmlns:ds="http://schemas.openxmlformats.org/officeDocument/2006/customXml" ds:itemID="{27EEB72A-ABB9-48A6-AD85-33DD9695B6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4.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docMetadata/LabelInfo.xml><?xml version="1.0" encoding="utf-8"?>
<clbl:labelList xmlns:clbl="http://schemas.microsoft.com/office/2020/mipLabelMetadata">
  <clbl:label id="{fc0fb76e-bea0-4c3b-bbb8-92af1b129269}" enabled="0" method="" siteId="{fc0fb76e-bea0-4c3b-bbb8-92af1b129269}" removed="1"/>
</clbl:labelList>
</file>

<file path=docProps/app.xml><?xml version="1.0" encoding="utf-8"?>
<Properties xmlns="http://schemas.openxmlformats.org/officeDocument/2006/extended-properties" xmlns:vt="http://schemas.openxmlformats.org/officeDocument/2006/docPropsVTypes">
  <Template>Normal.dotm</Template>
  <TotalTime>24</TotalTime>
  <Pages>10</Pages>
  <Words>5856</Words>
  <Characters>35136</Characters>
  <Application>Microsoft Office Word</Application>
  <DocSecurity>0</DocSecurity>
  <Lines>292</Lines>
  <Paragraphs>81</Paragraphs>
  <ScaleCrop>false</ScaleCrop>
  <Company/>
  <LinksUpToDate>false</LinksUpToDate>
  <CharactersWithSpaces>40911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24</cp:revision>
  <dcterms:created xsi:type="dcterms:W3CDTF">2026-06-26T09:57:00Z</dcterms:created>
  <dcterms:modified xsi:type="dcterms:W3CDTF">2026-06-29T07:01:00Z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c92e7da1-2a12-4453-81ba-bca87b69e63b</vt:lpwstr>
  </property>
  <property fmtid="{D5CDD505-2E9C-101B-9397-08002B2CF9AE}" pid="4" name="MediaServiceImageTags">
    <vt:lpwstr/>
  </property>
</Properties>
</file>