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91619B" w14:textId="77777777" w:rsidR="00B2356D" w:rsidRDefault="00B2356D" w:rsidP="00B2356D">
      <w:pPr>
        <w:spacing w:after="0"/>
        <w:jc w:val="right"/>
        <w:rPr>
          <w:rFonts w:ascii="Calibri" w:hAnsi="Calibri" w:cs="Calibri"/>
          <w:sz w:val="22"/>
        </w:rPr>
      </w:pPr>
    </w:p>
    <w:p w14:paraId="505A6DEB" w14:textId="77777777" w:rsidR="00B2356D" w:rsidRPr="00E06BDF" w:rsidRDefault="00B2356D" w:rsidP="00B2356D">
      <w:pPr>
        <w:spacing w:after="0"/>
        <w:ind w:left="0" w:right="0" w:firstLine="0"/>
        <w:jc w:val="center"/>
        <w:rPr>
          <w:rFonts w:ascii="Calibri" w:hAnsi="Calibri" w:cs="Calibri"/>
          <w:b/>
          <w:bCs/>
          <w:color w:val="FF0000"/>
          <w:sz w:val="22"/>
        </w:rPr>
      </w:pPr>
      <w:r w:rsidRPr="00E06BDF">
        <w:rPr>
          <w:rFonts w:ascii="Calibri" w:hAnsi="Calibri" w:cs="Calibri"/>
          <w:b/>
          <w:bCs/>
          <w:color w:val="FF0000"/>
          <w:sz w:val="22"/>
        </w:rPr>
        <w:t xml:space="preserve">ISTOTNE POSTANOWIENIA </w:t>
      </w:r>
      <w:r>
        <w:rPr>
          <w:rFonts w:ascii="Calibri" w:hAnsi="Calibri" w:cs="Calibri"/>
          <w:b/>
          <w:bCs/>
          <w:color w:val="FF0000"/>
          <w:sz w:val="22"/>
        </w:rPr>
        <w:t>UMOWNE</w:t>
      </w:r>
    </w:p>
    <w:p w14:paraId="3837BED1" w14:textId="77777777" w:rsidR="00B2356D" w:rsidRPr="000D4913" w:rsidRDefault="00B2356D" w:rsidP="00B2356D">
      <w:pPr>
        <w:spacing w:after="0"/>
        <w:jc w:val="center"/>
        <w:rPr>
          <w:rFonts w:ascii="Calibri" w:hAnsi="Calibri" w:cs="Calibri"/>
          <w:b/>
          <w:sz w:val="22"/>
        </w:rPr>
      </w:pPr>
      <w:r w:rsidRPr="000D4913">
        <w:rPr>
          <w:rFonts w:ascii="Calibri" w:hAnsi="Calibri" w:cs="Calibri"/>
          <w:b/>
          <w:sz w:val="22"/>
        </w:rPr>
        <w:t>UMOWA</w:t>
      </w:r>
    </w:p>
    <w:p w14:paraId="4DA027B9" w14:textId="77777777" w:rsidR="00B2356D" w:rsidRPr="000D4913" w:rsidRDefault="00B2356D" w:rsidP="00B2356D">
      <w:pPr>
        <w:spacing w:after="0"/>
        <w:jc w:val="center"/>
        <w:rPr>
          <w:rFonts w:ascii="Calibri" w:hAnsi="Calibri" w:cs="Calibri"/>
          <w:b/>
          <w:sz w:val="22"/>
        </w:rPr>
      </w:pPr>
      <w:r w:rsidRPr="000D4913">
        <w:rPr>
          <w:rFonts w:ascii="Calibri" w:hAnsi="Calibri" w:cs="Calibri"/>
          <w:b/>
          <w:sz w:val="22"/>
        </w:rPr>
        <w:t>O UDZIELENIE ŚWIADCZEŃ ZDROWOTNYCH</w:t>
      </w:r>
    </w:p>
    <w:p w14:paraId="1420CF35" w14:textId="55CC3D25" w:rsidR="00B2356D" w:rsidRDefault="00B2356D" w:rsidP="00B2356D">
      <w:pPr>
        <w:spacing w:after="0"/>
        <w:jc w:val="center"/>
        <w:rPr>
          <w:rFonts w:ascii="Calibri" w:hAnsi="Calibri" w:cs="Calibri"/>
          <w:b/>
          <w:sz w:val="22"/>
        </w:rPr>
      </w:pPr>
      <w:r w:rsidRPr="000D4913">
        <w:rPr>
          <w:rFonts w:ascii="Calibri" w:hAnsi="Calibri" w:cs="Calibri"/>
          <w:b/>
          <w:sz w:val="22"/>
        </w:rPr>
        <w:t xml:space="preserve">W </w:t>
      </w:r>
      <w:r>
        <w:rPr>
          <w:rFonts w:ascii="Calibri" w:hAnsi="Calibri" w:cs="Calibri"/>
          <w:b/>
          <w:sz w:val="22"/>
        </w:rPr>
        <w:t xml:space="preserve">ZAKRESIE </w:t>
      </w:r>
      <w:r w:rsidR="000F351A">
        <w:rPr>
          <w:rFonts w:ascii="Calibri" w:hAnsi="Calibri" w:cs="Calibri"/>
          <w:b/>
          <w:sz w:val="22"/>
        </w:rPr>
        <w:t xml:space="preserve">CHORÓB </w:t>
      </w:r>
      <w:r w:rsidR="00CE056E">
        <w:rPr>
          <w:rFonts w:ascii="Calibri" w:hAnsi="Calibri" w:cs="Calibri"/>
          <w:b/>
          <w:sz w:val="22"/>
        </w:rPr>
        <w:t>WEWNĘTRZNYCH</w:t>
      </w:r>
    </w:p>
    <w:p w14:paraId="49B9E66A" w14:textId="77777777" w:rsidR="00B2356D" w:rsidRPr="00B72910" w:rsidRDefault="00B2356D" w:rsidP="00B2356D">
      <w:pPr>
        <w:spacing w:after="0"/>
        <w:ind w:left="0" w:right="0" w:firstLine="0"/>
        <w:rPr>
          <w:rFonts w:ascii="Calibri" w:hAnsi="Calibri" w:cs="Calibri"/>
          <w:b/>
          <w:sz w:val="22"/>
        </w:rPr>
      </w:pPr>
    </w:p>
    <w:p w14:paraId="7BC95941" w14:textId="0AD98C79" w:rsidR="00B2356D" w:rsidRPr="00B72910" w:rsidRDefault="00B2356D" w:rsidP="00B2356D">
      <w:pPr>
        <w:spacing w:after="0"/>
        <w:ind w:left="0" w:right="0" w:firstLine="0"/>
        <w:rPr>
          <w:rFonts w:ascii="Calibri" w:hAnsi="Calibri" w:cs="Calibri"/>
          <w:sz w:val="22"/>
        </w:rPr>
      </w:pPr>
      <w:r w:rsidRPr="00B72910">
        <w:rPr>
          <w:rFonts w:ascii="Calibri" w:hAnsi="Calibri" w:cs="Calibri"/>
          <w:sz w:val="22"/>
        </w:rPr>
        <w:t xml:space="preserve">zawarta we Wrocławiu </w:t>
      </w:r>
      <w:r w:rsidRPr="00367FFE">
        <w:rPr>
          <w:rFonts w:ascii="Calibri" w:hAnsi="Calibri" w:cs="Calibri"/>
          <w:sz w:val="22"/>
        </w:rPr>
        <w:t xml:space="preserve">w </w:t>
      </w:r>
      <w:r w:rsidR="00086B1C">
        <w:rPr>
          <w:rFonts w:ascii="Calibri" w:hAnsi="Calibri" w:cs="Calibri"/>
          <w:sz w:val="22"/>
        </w:rPr>
        <w:t>……………………………….2026 r</w:t>
      </w:r>
      <w:r>
        <w:rPr>
          <w:rFonts w:ascii="Calibri" w:hAnsi="Calibri" w:cs="Calibri"/>
          <w:sz w:val="22"/>
        </w:rPr>
        <w:t>.</w:t>
      </w:r>
      <w:r w:rsidR="00AB049C" w:rsidRPr="00367FFE">
        <w:rPr>
          <w:rFonts w:ascii="Calibri" w:hAnsi="Calibri" w:cs="Calibri"/>
          <w:sz w:val="22"/>
        </w:rPr>
        <w:t xml:space="preserve"> </w:t>
      </w:r>
      <w:r w:rsidR="00AB049C" w:rsidRPr="00CA1457">
        <w:rPr>
          <w:rFonts w:ascii="Calibri" w:hAnsi="Calibri" w:cs="Calibri"/>
          <w:b/>
          <w:bCs/>
          <w:i/>
          <w:iCs/>
          <w:sz w:val="22"/>
        </w:rPr>
        <w:t>(Strony zgodnie oświadczają, że umowę uznaje się za zawartą w tej dacie),</w:t>
      </w:r>
      <w:r w:rsidRPr="00367FFE">
        <w:rPr>
          <w:rFonts w:ascii="Calibri" w:hAnsi="Calibri" w:cs="Calibri"/>
          <w:sz w:val="22"/>
        </w:rPr>
        <w:t xml:space="preserve"> pomiędzy:</w:t>
      </w:r>
    </w:p>
    <w:p w14:paraId="76721044" w14:textId="77777777" w:rsidR="00B2356D" w:rsidRPr="00B72910" w:rsidRDefault="00B2356D" w:rsidP="00B2356D">
      <w:pPr>
        <w:spacing w:after="0"/>
        <w:ind w:left="0" w:right="0" w:firstLine="0"/>
        <w:rPr>
          <w:rFonts w:ascii="Calibri" w:hAnsi="Calibri" w:cs="Calibri"/>
          <w:sz w:val="22"/>
        </w:rPr>
      </w:pPr>
      <w:r w:rsidRPr="00B72910">
        <w:rPr>
          <w:rFonts w:ascii="Calibri" w:hAnsi="Calibri" w:cs="Calibri"/>
          <w:b/>
          <w:sz w:val="22"/>
        </w:rPr>
        <w:t xml:space="preserve">Dolnośląskie Centrum Onkologii, Pulmonologii i Hematologii </w:t>
      </w:r>
      <w:r w:rsidRPr="00B72910">
        <w:rPr>
          <w:rFonts w:ascii="Calibri" w:hAnsi="Calibri" w:cs="Calibri"/>
          <w:sz w:val="22"/>
        </w:rPr>
        <w:t xml:space="preserve">(DCOPIH), pl. Hirszfelda 12, 53-413 Wrocław, </w:t>
      </w:r>
      <w:r w:rsidRPr="00B72910">
        <w:rPr>
          <w:rFonts w:ascii="Calibri" w:hAnsi="Calibri" w:cs="Calibri"/>
          <w:kern w:val="2"/>
          <w:sz w:val="22"/>
          <w:lang w:val="x-none"/>
        </w:rPr>
        <w:t xml:space="preserve">NIP 899-22-28-100 , REGON 000290096, </w:t>
      </w:r>
      <w:r w:rsidRPr="00B72910">
        <w:rPr>
          <w:rFonts w:ascii="Calibri" w:hAnsi="Calibri" w:cs="Calibri"/>
          <w:color w:val="auto"/>
          <w:kern w:val="2"/>
          <w:sz w:val="22"/>
        </w:rPr>
        <w:t xml:space="preserve"> </w:t>
      </w:r>
      <w:r w:rsidRPr="00B72910">
        <w:rPr>
          <w:rFonts w:ascii="Calibri" w:hAnsi="Calibri" w:cs="Calibri"/>
          <w:kern w:val="2"/>
          <w:sz w:val="22"/>
          <w:lang w:val="x-none"/>
        </w:rPr>
        <w:t>wpisanym do Krajowego Rejestru Sądowego prowadzonego przez Sąd Rejonowy dla Wrocławia Fabrycznej we Wrocławiu, VI</w:t>
      </w:r>
      <w:r w:rsidRPr="00B72910">
        <w:rPr>
          <w:rFonts w:ascii="Calibri" w:hAnsi="Calibri" w:cs="Calibri"/>
          <w:kern w:val="2"/>
          <w:sz w:val="22"/>
        </w:rPr>
        <w:t xml:space="preserve"> </w:t>
      </w:r>
      <w:r w:rsidRPr="00B72910">
        <w:rPr>
          <w:rFonts w:ascii="Calibri" w:hAnsi="Calibri" w:cs="Calibri"/>
          <w:kern w:val="2"/>
          <w:sz w:val="22"/>
          <w:lang w:val="x-none"/>
        </w:rPr>
        <w:t xml:space="preserve">Wydział Gospodarczy Krajowego Rejestru Sądowego pod numerem 0000087868, </w:t>
      </w:r>
      <w:r w:rsidRPr="00B72910">
        <w:rPr>
          <w:rFonts w:ascii="Calibri" w:hAnsi="Calibri" w:cs="Calibri"/>
          <w:color w:val="auto"/>
          <w:kern w:val="2"/>
          <w:sz w:val="22"/>
        </w:rPr>
        <w:t xml:space="preserve"> </w:t>
      </w:r>
    </w:p>
    <w:p w14:paraId="10E6F213" w14:textId="77777777" w:rsidR="00B2356D" w:rsidRPr="009544A1" w:rsidRDefault="00B2356D" w:rsidP="00B2356D">
      <w:pPr>
        <w:spacing w:after="0"/>
        <w:ind w:left="0" w:right="0" w:firstLine="0"/>
        <w:rPr>
          <w:rFonts w:ascii="Calibri" w:hAnsi="Calibri" w:cs="Calibri"/>
          <w:sz w:val="22"/>
        </w:rPr>
      </w:pPr>
      <w:r w:rsidRPr="009544A1">
        <w:rPr>
          <w:rFonts w:ascii="Calibri" w:hAnsi="Calibri" w:cs="Calibri"/>
          <w:sz w:val="22"/>
        </w:rPr>
        <w:t xml:space="preserve">reprezentowanym przez  </w:t>
      </w:r>
      <w:r>
        <w:rPr>
          <w:rStyle w:val="normaltextrun"/>
          <w:rFonts w:ascii="Calibri" w:hAnsi="Calibri" w:cs="Calibri"/>
          <w:sz w:val="22"/>
        </w:rPr>
        <w:t>Annę Krzyżanowską – Z-ca Dyrektora ds. Kadr i Organizacji, na podstawie pełnomocnictwa nr 64 z dnia 16.06.2023 r.,</w:t>
      </w:r>
    </w:p>
    <w:p w14:paraId="06E16FA3" w14:textId="77777777" w:rsidR="00B2356D" w:rsidRPr="00B72910" w:rsidRDefault="00B2356D" w:rsidP="00B2356D">
      <w:pPr>
        <w:spacing w:after="0"/>
        <w:ind w:left="0" w:right="0" w:firstLine="0"/>
        <w:rPr>
          <w:rFonts w:ascii="Calibri" w:hAnsi="Calibri" w:cs="Calibri"/>
          <w:sz w:val="22"/>
        </w:rPr>
      </w:pPr>
      <w:r w:rsidRPr="00B72910">
        <w:rPr>
          <w:rFonts w:ascii="Calibri" w:hAnsi="Calibri" w:cs="Calibri"/>
          <w:sz w:val="22"/>
        </w:rPr>
        <w:t>zwanym w treści umowy „</w:t>
      </w:r>
      <w:r w:rsidRPr="00B72910">
        <w:rPr>
          <w:rFonts w:ascii="Calibri" w:hAnsi="Calibri" w:cs="Calibri"/>
          <w:b/>
          <w:sz w:val="22"/>
        </w:rPr>
        <w:t>Udzielającym zamówienia</w:t>
      </w:r>
      <w:r w:rsidRPr="00B72910">
        <w:rPr>
          <w:rFonts w:ascii="Calibri" w:hAnsi="Calibri" w:cs="Calibri"/>
          <w:sz w:val="22"/>
        </w:rPr>
        <w:t>”</w:t>
      </w:r>
    </w:p>
    <w:p w14:paraId="1184848D" w14:textId="77777777" w:rsidR="00B2356D" w:rsidRPr="00B72910" w:rsidRDefault="00B2356D" w:rsidP="00B2356D">
      <w:pPr>
        <w:spacing w:after="0"/>
        <w:ind w:left="0" w:right="0" w:firstLine="0"/>
        <w:rPr>
          <w:rFonts w:ascii="Calibri" w:hAnsi="Calibri" w:cs="Calibri"/>
          <w:sz w:val="22"/>
        </w:rPr>
      </w:pPr>
    </w:p>
    <w:p w14:paraId="23DDE1E0" w14:textId="77777777" w:rsidR="00B2356D" w:rsidRPr="00B72910" w:rsidRDefault="00B2356D" w:rsidP="00B2356D">
      <w:pPr>
        <w:tabs>
          <w:tab w:val="right" w:pos="10206"/>
        </w:tabs>
        <w:spacing w:after="0"/>
        <w:ind w:left="0" w:right="0" w:firstLine="0"/>
        <w:rPr>
          <w:rFonts w:ascii="Calibri" w:hAnsi="Calibri" w:cs="Calibri"/>
          <w:b/>
          <w:sz w:val="22"/>
        </w:rPr>
      </w:pPr>
      <w:r w:rsidRPr="00B72910">
        <w:rPr>
          <w:rFonts w:ascii="Calibri" w:hAnsi="Calibri" w:cs="Calibri"/>
          <w:b/>
          <w:sz w:val="22"/>
        </w:rPr>
        <w:t>a</w:t>
      </w:r>
      <w:r>
        <w:rPr>
          <w:rFonts w:ascii="Calibri" w:hAnsi="Calibri" w:cs="Calibri"/>
          <w:b/>
          <w:sz w:val="22"/>
        </w:rPr>
        <w:tab/>
      </w:r>
    </w:p>
    <w:p w14:paraId="122F2140" w14:textId="77777777" w:rsidR="00B2356D" w:rsidRPr="00B72910" w:rsidRDefault="00B2356D" w:rsidP="00B2356D">
      <w:pPr>
        <w:spacing w:after="0"/>
        <w:ind w:left="0" w:right="0" w:firstLine="0"/>
        <w:rPr>
          <w:rFonts w:ascii="Calibri" w:hAnsi="Calibri" w:cs="Calibri"/>
          <w:sz w:val="22"/>
        </w:rPr>
      </w:pPr>
    </w:p>
    <w:p w14:paraId="351B43AE" w14:textId="77777777" w:rsidR="00B2356D" w:rsidRPr="00B72910" w:rsidRDefault="00B2356D" w:rsidP="00B2356D">
      <w:pPr>
        <w:spacing w:after="0"/>
        <w:ind w:left="0" w:right="0" w:firstLine="0"/>
        <w:rPr>
          <w:rFonts w:ascii="Calibri" w:hAnsi="Calibri" w:cs="Calibri"/>
          <w:b/>
          <w:bCs/>
          <w:sz w:val="22"/>
        </w:rPr>
      </w:pPr>
      <w:r>
        <w:rPr>
          <w:rFonts w:ascii="Calibri" w:hAnsi="Calibri" w:cs="Calibri"/>
          <w:b/>
          <w:bCs/>
          <w:sz w:val="22"/>
        </w:rPr>
        <w:t>………………, specjalista w dziedzinie ……………….., posiadający</w:t>
      </w:r>
      <w:r w:rsidRPr="00B72910">
        <w:rPr>
          <w:rFonts w:ascii="Calibri" w:hAnsi="Calibri" w:cs="Calibri"/>
          <w:b/>
          <w:bCs/>
          <w:sz w:val="22"/>
        </w:rPr>
        <w:t xml:space="preserve"> prawo wykonywania zawodu</w:t>
      </w:r>
      <w:r>
        <w:rPr>
          <w:rFonts w:ascii="Calibri" w:hAnsi="Calibri" w:cs="Calibri"/>
          <w:b/>
          <w:bCs/>
          <w:sz w:val="22"/>
        </w:rPr>
        <w:t xml:space="preserve"> lekarza </w:t>
      </w:r>
      <w:r w:rsidRPr="00B72910">
        <w:rPr>
          <w:rFonts w:ascii="Calibri" w:hAnsi="Calibri" w:cs="Calibri"/>
          <w:b/>
          <w:bCs/>
          <w:sz w:val="22"/>
        </w:rPr>
        <w:t>nr</w:t>
      </w:r>
      <w:r>
        <w:rPr>
          <w:rFonts w:ascii="Calibri" w:hAnsi="Calibri" w:cs="Calibri"/>
          <w:b/>
          <w:bCs/>
          <w:sz w:val="22"/>
        </w:rPr>
        <w:t xml:space="preserve"> …………, prowadzący działalność pod firmą „……………..” </w:t>
      </w:r>
      <w:r w:rsidRPr="007B3D3A">
        <w:rPr>
          <w:rFonts w:ascii="Calibri" w:hAnsi="Calibri" w:cs="Calibri"/>
          <w:b/>
          <w:bCs/>
          <w:sz w:val="22"/>
        </w:rPr>
        <w:t xml:space="preserve">pod numerem wpisu do rejestru podmiotów wykonujących działalność leczniczą nr </w:t>
      </w:r>
      <w:r>
        <w:rPr>
          <w:rFonts w:ascii="Calibri" w:hAnsi="Calibri" w:cs="Calibri"/>
          <w:b/>
          <w:bCs/>
          <w:sz w:val="22"/>
        </w:rPr>
        <w:t>000000122241</w:t>
      </w:r>
    </w:p>
    <w:p w14:paraId="72004339" w14:textId="77777777" w:rsidR="00B2356D" w:rsidRDefault="00B2356D" w:rsidP="00B2356D">
      <w:pPr>
        <w:spacing w:after="0"/>
        <w:ind w:left="0" w:right="0" w:firstLine="0"/>
        <w:rPr>
          <w:rFonts w:ascii="Calibri" w:hAnsi="Calibri" w:cs="Calibri"/>
          <w:bCs/>
          <w:sz w:val="22"/>
        </w:rPr>
      </w:pPr>
      <w:r w:rsidRPr="00B72910">
        <w:rPr>
          <w:rFonts w:ascii="Calibri" w:hAnsi="Calibri" w:cs="Calibri"/>
          <w:bCs/>
          <w:sz w:val="22"/>
        </w:rPr>
        <w:t xml:space="preserve">ul. </w:t>
      </w:r>
      <w:r>
        <w:rPr>
          <w:rFonts w:ascii="Calibri" w:hAnsi="Calibri" w:cs="Calibri"/>
          <w:bCs/>
          <w:sz w:val="22"/>
        </w:rPr>
        <w:t>………………………., ………. Wrocław</w:t>
      </w:r>
    </w:p>
    <w:p w14:paraId="0F1FD9D2" w14:textId="77777777" w:rsidR="00B2356D" w:rsidRPr="00B72910" w:rsidRDefault="00B2356D" w:rsidP="00B2356D">
      <w:pPr>
        <w:spacing w:after="0"/>
        <w:ind w:left="0" w:right="0" w:firstLine="0"/>
        <w:rPr>
          <w:rFonts w:ascii="Calibri" w:hAnsi="Calibri" w:cs="Calibri"/>
          <w:sz w:val="22"/>
        </w:rPr>
      </w:pPr>
      <w:r w:rsidRPr="00B72910">
        <w:rPr>
          <w:rFonts w:ascii="Calibri" w:hAnsi="Calibri" w:cs="Calibri"/>
          <w:bCs/>
          <w:sz w:val="22"/>
        </w:rPr>
        <w:t xml:space="preserve">NIP: </w:t>
      </w:r>
      <w:r>
        <w:rPr>
          <w:rFonts w:ascii="Calibri" w:hAnsi="Calibri" w:cs="Calibri"/>
          <w:bCs/>
          <w:sz w:val="22"/>
        </w:rPr>
        <w:t xml:space="preserve">…………………..   </w:t>
      </w:r>
      <w:r w:rsidRPr="00B72910">
        <w:rPr>
          <w:rFonts w:ascii="Calibri" w:hAnsi="Calibri" w:cs="Calibri"/>
          <w:bCs/>
          <w:sz w:val="22"/>
        </w:rPr>
        <w:t>Regon</w:t>
      </w:r>
      <w:r>
        <w:rPr>
          <w:rFonts w:ascii="Calibri" w:hAnsi="Calibri" w:cs="Calibri"/>
          <w:bCs/>
          <w:sz w:val="22"/>
        </w:rPr>
        <w:t xml:space="preserve">: ………………….. </w:t>
      </w:r>
    </w:p>
    <w:p w14:paraId="53F4075C" w14:textId="77777777" w:rsidR="00B2356D" w:rsidRPr="00B72910" w:rsidRDefault="00B2356D" w:rsidP="00B2356D">
      <w:pPr>
        <w:spacing w:after="0"/>
        <w:ind w:left="0" w:right="0" w:firstLine="0"/>
        <w:rPr>
          <w:rFonts w:ascii="Calibri" w:hAnsi="Calibri" w:cs="Calibri"/>
          <w:sz w:val="22"/>
        </w:rPr>
      </w:pPr>
      <w:r w:rsidRPr="00B72910">
        <w:rPr>
          <w:rFonts w:ascii="Calibri" w:hAnsi="Calibri" w:cs="Calibri"/>
          <w:bCs/>
          <w:sz w:val="22"/>
        </w:rPr>
        <w:t>Tel</w:t>
      </w:r>
      <w:r>
        <w:rPr>
          <w:rFonts w:ascii="Calibri" w:hAnsi="Calibri" w:cs="Calibri"/>
          <w:bCs/>
          <w:sz w:val="22"/>
        </w:rPr>
        <w:t xml:space="preserve">. ………………………..                          </w:t>
      </w:r>
      <w:r w:rsidRPr="00B72910">
        <w:rPr>
          <w:rFonts w:ascii="Calibri" w:hAnsi="Calibri" w:cs="Calibri"/>
          <w:bCs/>
          <w:sz w:val="22"/>
        </w:rPr>
        <w:t>email:</w:t>
      </w:r>
      <w:r>
        <w:rPr>
          <w:rFonts w:ascii="Calibri" w:hAnsi="Calibri" w:cs="Calibri"/>
          <w:bCs/>
          <w:sz w:val="22"/>
        </w:rPr>
        <w:t xml:space="preserve"> …………………….</w:t>
      </w:r>
    </w:p>
    <w:p w14:paraId="53CB257E" w14:textId="77777777" w:rsidR="00B2356D" w:rsidRPr="00B72910" w:rsidRDefault="00B2356D" w:rsidP="00B2356D">
      <w:pPr>
        <w:spacing w:after="0"/>
        <w:ind w:left="0" w:right="0" w:firstLine="0"/>
        <w:rPr>
          <w:rFonts w:ascii="Calibri" w:hAnsi="Calibri" w:cs="Calibri"/>
          <w:sz w:val="22"/>
        </w:rPr>
      </w:pPr>
      <w:r>
        <w:rPr>
          <w:rFonts w:ascii="Calibri" w:hAnsi="Calibri" w:cs="Calibri"/>
          <w:sz w:val="22"/>
        </w:rPr>
        <w:t>zwany</w:t>
      </w:r>
      <w:r w:rsidRPr="00B72910">
        <w:rPr>
          <w:rFonts w:ascii="Calibri" w:hAnsi="Calibri" w:cs="Calibri"/>
          <w:sz w:val="22"/>
        </w:rPr>
        <w:t xml:space="preserve"> w treści umowy „</w:t>
      </w:r>
      <w:r w:rsidRPr="00B72910">
        <w:rPr>
          <w:rFonts w:ascii="Calibri" w:hAnsi="Calibri" w:cs="Calibri"/>
          <w:b/>
          <w:sz w:val="22"/>
        </w:rPr>
        <w:t>Przyjmującym zamówienie</w:t>
      </w:r>
      <w:r w:rsidRPr="00B72910">
        <w:rPr>
          <w:rFonts w:ascii="Calibri" w:hAnsi="Calibri" w:cs="Calibri"/>
          <w:sz w:val="22"/>
        </w:rPr>
        <w:t>”,</w:t>
      </w:r>
    </w:p>
    <w:p w14:paraId="336A4125"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bCs/>
          <w:sz w:val="22"/>
        </w:rPr>
        <w:t>łącznie zwanymi Stronami.</w:t>
      </w:r>
    </w:p>
    <w:p w14:paraId="0E51F146" w14:textId="77777777" w:rsidR="00B2356D" w:rsidRPr="00B72910" w:rsidRDefault="00B2356D" w:rsidP="00B2356D">
      <w:pPr>
        <w:spacing w:after="0"/>
        <w:ind w:left="0" w:right="0" w:firstLine="0"/>
        <w:rPr>
          <w:rFonts w:ascii="Calibri" w:hAnsi="Calibri" w:cs="Calibri"/>
          <w:b/>
          <w:sz w:val="22"/>
        </w:rPr>
      </w:pPr>
    </w:p>
    <w:p w14:paraId="78A1D32F" w14:textId="35B7D001" w:rsidR="00B2356D" w:rsidRPr="00B72910" w:rsidRDefault="00B2356D" w:rsidP="00B2356D">
      <w:pPr>
        <w:widowControl w:val="0"/>
        <w:tabs>
          <w:tab w:val="left" w:pos="6237"/>
          <w:tab w:val="left" w:pos="9781"/>
        </w:tabs>
        <w:spacing w:after="0"/>
        <w:ind w:left="0" w:right="0" w:firstLine="0"/>
        <w:jc w:val="center"/>
        <w:rPr>
          <w:rFonts w:ascii="Calibri" w:hAnsi="Calibri" w:cs="Calibri"/>
          <w:sz w:val="22"/>
        </w:rPr>
      </w:pPr>
      <w:r w:rsidRPr="00B72910">
        <w:rPr>
          <w:rFonts w:ascii="Calibri" w:hAnsi="Calibri" w:cs="Calibri"/>
          <w:b/>
          <w:sz w:val="22"/>
        </w:rPr>
        <w:t xml:space="preserve">Niniejsza umowa została zawarta w wyniku konkursu ofert przeprowadzonego na podstawie art.26 i następnych ustawy z dnia 15.04.2011.r o działalności leczniczej </w:t>
      </w:r>
      <w:r w:rsidRPr="00B72910">
        <w:rPr>
          <w:rFonts w:ascii="Calibri" w:hAnsi="Calibri" w:cs="Calibri"/>
          <w:b/>
          <w:sz w:val="22"/>
        </w:rPr>
        <w:br/>
        <w:t>(</w:t>
      </w:r>
      <w:r w:rsidR="001C276F" w:rsidRPr="001C276F">
        <w:rPr>
          <w:rFonts w:ascii="Calibri" w:hAnsi="Calibri" w:cs="Calibri"/>
          <w:b/>
          <w:sz w:val="22"/>
        </w:rPr>
        <w:t>Dz. U. z 202</w:t>
      </w:r>
      <w:r w:rsidR="008E3168">
        <w:rPr>
          <w:rFonts w:ascii="Calibri" w:hAnsi="Calibri" w:cs="Calibri"/>
          <w:b/>
          <w:sz w:val="22"/>
        </w:rPr>
        <w:t>6</w:t>
      </w:r>
      <w:r w:rsidR="001C276F" w:rsidRPr="001C276F">
        <w:rPr>
          <w:rFonts w:ascii="Calibri" w:hAnsi="Calibri" w:cs="Calibri"/>
          <w:b/>
          <w:sz w:val="22"/>
        </w:rPr>
        <w:t xml:space="preserve"> r. poz.</w:t>
      </w:r>
      <w:r w:rsidR="008E3168">
        <w:rPr>
          <w:rFonts w:ascii="Calibri" w:hAnsi="Calibri" w:cs="Calibri"/>
          <w:b/>
          <w:sz w:val="22"/>
        </w:rPr>
        <w:t>156</w:t>
      </w:r>
      <w:r w:rsidR="001C276F" w:rsidRPr="001C276F">
        <w:rPr>
          <w:rFonts w:ascii="Calibri" w:hAnsi="Calibri" w:cs="Calibri"/>
          <w:b/>
          <w:sz w:val="22"/>
        </w:rPr>
        <w:t xml:space="preserve"> ze zm.)</w:t>
      </w:r>
    </w:p>
    <w:p w14:paraId="732F9A39" w14:textId="77777777" w:rsidR="00B2356D" w:rsidRPr="00B72910" w:rsidRDefault="00B2356D" w:rsidP="00B2356D">
      <w:pPr>
        <w:spacing w:after="0"/>
        <w:ind w:left="0" w:right="0" w:firstLine="0"/>
        <w:rPr>
          <w:rFonts w:ascii="Calibri" w:hAnsi="Calibri" w:cs="Calibri"/>
          <w:sz w:val="22"/>
        </w:rPr>
      </w:pPr>
    </w:p>
    <w:p w14:paraId="043C6922"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bCs/>
          <w:sz w:val="22"/>
          <w:szCs w:val="22"/>
        </w:rPr>
        <w:t>§ 1</w:t>
      </w:r>
    </w:p>
    <w:p w14:paraId="1C99EA89" w14:textId="77777777" w:rsidR="00B2356D" w:rsidRPr="006B0269" w:rsidRDefault="00B2356D" w:rsidP="00B2356D">
      <w:pPr>
        <w:pStyle w:val="Tekstpodstawowy"/>
        <w:jc w:val="center"/>
        <w:rPr>
          <w:rFonts w:ascii="Calibri" w:hAnsi="Calibri" w:cs="Calibri"/>
          <w:b/>
          <w:sz w:val="22"/>
          <w:szCs w:val="22"/>
          <w:lang w:val="pl-PL"/>
        </w:rPr>
      </w:pPr>
      <w:r w:rsidRPr="00B72910">
        <w:rPr>
          <w:rFonts w:ascii="Calibri" w:hAnsi="Calibri" w:cs="Calibri"/>
          <w:b/>
          <w:sz w:val="22"/>
          <w:szCs w:val="22"/>
        </w:rPr>
        <w:t>Przedmiot umowy</w:t>
      </w:r>
    </w:p>
    <w:p w14:paraId="57C7518D" w14:textId="4FBF7082" w:rsidR="00B2356D" w:rsidRDefault="00B2356D" w:rsidP="00B2356D">
      <w:pPr>
        <w:numPr>
          <w:ilvl w:val="0"/>
          <w:numId w:val="18"/>
        </w:numPr>
        <w:suppressAutoHyphens w:val="0"/>
        <w:spacing w:after="0"/>
        <w:ind w:left="709" w:hanging="500"/>
        <w:rPr>
          <w:rFonts w:ascii="Calibri" w:hAnsi="Calibri" w:cs="Calibri"/>
          <w:sz w:val="22"/>
        </w:rPr>
      </w:pPr>
      <w:r w:rsidRPr="00BC3C04">
        <w:rPr>
          <w:rFonts w:ascii="Calibri" w:hAnsi="Calibri" w:cs="Calibri"/>
          <w:sz w:val="22"/>
        </w:rPr>
        <w:t xml:space="preserve">Przedmiotem niniejszej umowy jest udzielanie świadczeń zdrowotnych </w:t>
      </w:r>
      <w:r w:rsidR="00405B40">
        <w:rPr>
          <w:rFonts w:ascii="Calibri" w:hAnsi="Calibri" w:cs="Calibri"/>
          <w:sz w:val="22"/>
        </w:rPr>
        <w:t>w zakresie</w:t>
      </w:r>
      <w:r w:rsidR="007A0DBF">
        <w:rPr>
          <w:rFonts w:ascii="Calibri" w:hAnsi="Calibri" w:cs="Calibri"/>
          <w:sz w:val="22"/>
        </w:rPr>
        <w:t xml:space="preserve"> </w:t>
      </w:r>
      <w:r w:rsidR="004E4BD9">
        <w:rPr>
          <w:rFonts w:ascii="Calibri" w:hAnsi="Calibri" w:cs="Calibri"/>
          <w:sz w:val="22"/>
        </w:rPr>
        <w:t>…………………</w:t>
      </w:r>
      <w:r w:rsidR="007A0DBF">
        <w:rPr>
          <w:rFonts w:ascii="Calibri" w:hAnsi="Calibri" w:cs="Calibri"/>
          <w:sz w:val="22"/>
        </w:rPr>
        <w:t xml:space="preserve"> </w:t>
      </w:r>
      <w:r w:rsidRPr="00BC3C04">
        <w:rPr>
          <w:rFonts w:ascii="Calibri" w:hAnsi="Calibri" w:cs="Calibri"/>
          <w:sz w:val="22"/>
        </w:rPr>
        <w:t xml:space="preserve">w Dolnośląskim  Centrum Onkologii, Pulmonologii i Hematologii we Wrocławiu, przez Przyjmującego zamówienie </w:t>
      </w:r>
      <w:r w:rsidRPr="00BC3C04">
        <w:rPr>
          <w:rFonts w:ascii="Calibri" w:hAnsi="Calibri" w:cs="Calibri"/>
          <w:bCs/>
          <w:sz w:val="22"/>
        </w:rPr>
        <w:t>na rzecz pacjentów Udzielającego zamówienia na zasadach określonych w niniejszej umowie</w:t>
      </w:r>
      <w:r w:rsidRPr="00BC3C04">
        <w:rPr>
          <w:rFonts w:ascii="Calibri" w:eastAsia="Lucida Sans Unicode" w:hAnsi="Calibri" w:cs="Calibri"/>
          <w:sz w:val="22"/>
        </w:rPr>
        <w:t xml:space="preserve">. </w:t>
      </w:r>
    </w:p>
    <w:p w14:paraId="05B9C314" w14:textId="161BF2B5" w:rsidR="00AE2094" w:rsidRDefault="00AE2094" w:rsidP="00AE2094">
      <w:pPr>
        <w:numPr>
          <w:ilvl w:val="0"/>
          <w:numId w:val="18"/>
        </w:numPr>
        <w:suppressAutoHyphens w:val="0"/>
        <w:spacing w:after="0"/>
        <w:ind w:left="709" w:hanging="500"/>
        <w:rPr>
          <w:rFonts w:ascii="Calibri" w:hAnsi="Calibri" w:cs="Calibri"/>
          <w:sz w:val="22"/>
        </w:rPr>
      </w:pPr>
      <w:r w:rsidRPr="007C3860">
        <w:rPr>
          <w:rFonts w:ascii="Calibri" w:hAnsi="Calibri" w:cs="Calibri"/>
          <w:sz w:val="22"/>
        </w:rPr>
        <w:t xml:space="preserve">Przyjmujący zamówienie zobowiązuje się do wykonywania na rzecz Udzielającego zamówienia świadczeń zdrowotnych, o których mowa w ust. 1, zgodnie z comiesięcznym harmonogramem w liczbie nie mniejszej niż </w:t>
      </w:r>
      <w:r>
        <w:rPr>
          <w:rFonts w:ascii="Calibri" w:hAnsi="Calibri" w:cs="Calibri"/>
          <w:sz w:val="22"/>
        </w:rPr>
        <w:t>………………</w:t>
      </w:r>
      <w:r w:rsidRPr="007C3860">
        <w:rPr>
          <w:rFonts w:ascii="Calibri" w:hAnsi="Calibri" w:cs="Calibri"/>
          <w:sz w:val="22"/>
        </w:rPr>
        <w:t xml:space="preserve"> godzin na rzecz pacjentów Dolnośląskiego Centrum Onkologii, Pulmonologii i Hematologii </w:t>
      </w:r>
      <w:r w:rsidRPr="007C3860">
        <w:rPr>
          <w:rFonts w:ascii="Calibri" w:hAnsi="Calibri" w:cs="Calibri"/>
          <w:i/>
          <w:iCs/>
          <w:sz w:val="22"/>
        </w:rPr>
        <w:t xml:space="preserve">z </w:t>
      </w:r>
      <w:r w:rsidRPr="007C3860">
        <w:rPr>
          <w:rFonts w:ascii="Calibri" w:hAnsi="Calibri" w:cs="Calibri"/>
          <w:sz w:val="22"/>
        </w:rPr>
        <w:t>uwzględnieniem:</w:t>
      </w:r>
    </w:p>
    <w:p w14:paraId="427D9428" w14:textId="77777777" w:rsidR="00AE2094" w:rsidRPr="00320934" w:rsidRDefault="00AE2094" w:rsidP="00AE2094">
      <w:pPr>
        <w:suppressAutoHyphens w:val="0"/>
        <w:spacing w:after="0"/>
        <w:ind w:left="709" w:firstLine="0"/>
        <w:rPr>
          <w:rFonts w:ascii="Calibri" w:hAnsi="Calibri" w:cs="Calibri"/>
          <w:sz w:val="22"/>
        </w:rPr>
      </w:pPr>
    </w:p>
    <w:p w14:paraId="7046E87E" w14:textId="77777777" w:rsidR="00AE2094" w:rsidRPr="00320934" w:rsidRDefault="00AE2094" w:rsidP="00AE2094">
      <w:pPr>
        <w:numPr>
          <w:ilvl w:val="0"/>
          <w:numId w:val="19"/>
        </w:numPr>
        <w:rPr>
          <w:rFonts w:ascii="Calibri" w:hAnsi="Calibri" w:cs="Calibri"/>
          <w:color w:val="auto"/>
          <w:sz w:val="22"/>
          <w:lang w:eastAsia="en-US"/>
        </w:rPr>
      </w:pPr>
      <w:r w:rsidRPr="00320934">
        <w:rPr>
          <w:rFonts w:ascii="Calibri" w:hAnsi="Calibri" w:cs="Calibri"/>
          <w:sz w:val="22"/>
        </w:rPr>
        <w:t>pełnienie dyżurów medycznych stacjonarnych</w:t>
      </w:r>
      <w:r w:rsidRPr="00320934">
        <w:rPr>
          <w:rFonts w:ascii="Calibri" w:hAnsi="Calibri" w:cs="Calibri"/>
          <w:sz w:val="22"/>
          <w:lang w:eastAsia="pl-PL"/>
        </w:rPr>
        <w:t xml:space="preserve"> </w:t>
      </w:r>
      <w:r w:rsidRPr="00320934">
        <w:rPr>
          <w:rFonts w:ascii="Calibri" w:hAnsi="Calibri" w:cs="Calibri"/>
          <w:sz w:val="22"/>
        </w:rPr>
        <w:t>w godz. 15:05-7:30 dnia następnego od pon. do pt. oraz w soboty, niedziele i święta w godz. 7:30-7:30 dnia następnego</w:t>
      </w:r>
    </w:p>
    <w:p w14:paraId="68C7E2A7" w14:textId="77777777" w:rsidR="00B2356D" w:rsidRPr="008D0C19" w:rsidRDefault="00B2356D" w:rsidP="00B2356D">
      <w:pPr>
        <w:ind w:left="1082" w:firstLine="0"/>
        <w:rPr>
          <w:rFonts w:ascii="Calibri" w:hAnsi="Calibri" w:cs="Calibri"/>
          <w:color w:val="auto"/>
          <w:sz w:val="22"/>
          <w:lang w:eastAsia="en-US"/>
        </w:rPr>
      </w:pPr>
    </w:p>
    <w:p w14:paraId="574F1F5F" w14:textId="77777777" w:rsidR="00B2356D" w:rsidRPr="008D0C19" w:rsidRDefault="00B2356D" w:rsidP="00B2356D">
      <w:pPr>
        <w:pStyle w:val="Default"/>
        <w:numPr>
          <w:ilvl w:val="0"/>
          <w:numId w:val="18"/>
        </w:numPr>
        <w:jc w:val="both"/>
        <w:rPr>
          <w:rFonts w:ascii="Calibri" w:hAnsi="Calibri" w:cs="Calibri"/>
          <w:i/>
          <w:iCs/>
          <w:sz w:val="22"/>
        </w:rPr>
      </w:pPr>
      <w:r w:rsidRPr="007C3860">
        <w:rPr>
          <w:rFonts w:ascii="Calibri" w:hAnsi="Calibri" w:cs="Calibri"/>
          <w:sz w:val="22"/>
          <w:szCs w:val="22"/>
        </w:rPr>
        <w:t>Przyjmujący zamówienie ma ponadto uprawnienie do bezpośredniego lub pośredniego uczestnictwa w realizacji projektów badawczo-rozwojowych, dofinansowanych ze źródeł zewnętrznych w rozumieniu ustawy o finansach publicznych, w ramach projektów/programów międzynarodowych oraz krajowych, którego stroną jest Udzielający zamówienia</w:t>
      </w:r>
      <w:r>
        <w:rPr>
          <w:rFonts w:ascii="Calibri" w:hAnsi="Calibri" w:cs="Calibri"/>
          <w:sz w:val="22"/>
          <w:szCs w:val="22"/>
        </w:rPr>
        <w:t>.</w:t>
      </w:r>
      <w:r w:rsidRPr="008C612C">
        <w:rPr>
          <w:rFonts w:ascii="Aptos" w:eastAsia="Aptos" w:hAnsi="Aptos" w:cs="Aptos"/>
          <w:b/>
          <w:bCs/>
          <w:i/>
          <w:iCs/>
          <w:color w:val="auto"/>
          <w:sz w:val="22"/>
          <w:lang w:eastAsia="en-US"/>
        </w:rPr>
        <w:t xml:space="preserve"> </w:t>
      </w:r>
      <w:r w:rsidRPr="008D0C19">
        <w:rPr>
          <w:rFonts w:ascii="Calibri" w:hAnsi="Calibri" w:cs="Calibri"/>
          <w:sz w:val="22"/>
        </w:rPr>
        <w:t>W takiej sytuacji Strony zobowiązują się do zawarcia aneksu do Umowy, określającego szczegółowy zakres projektu.</w:t>
      </w:r>
    </w:p>
    <w:p w14:paraId="11735F46" w14:textId="77777777" w:rsidR="00B2356D" w:rsidRDefault="00B2356D" w:rsidP="00B2356D">
      <w:pPr>
        <w:pStyle w:val="Default"/>
        <w:numPr>
          <w:ilvl w:val="0"/>
          <w:numId w:val="18"/>
        </w:numPr>
        <w:jc w:val="both"/>
        <w:rPr>
          <w:rFonts w:ascii="Calibri" w:hAnsi="Calibri" w:cs="Calibri"/>
          <w:sz w:val="22"/>
          <w:szCs w:val="22"/>
        </w:rPr>
      </w:pPr>
      <w:r>
        <w:rPr>
          <w:rFonts w:ascii="Calibri" w:hAnsi="Calibri" w:cs="Calibri"/>
          <w:sz w:val="22"/>
          <w:szCs w:val="22"/>
        </w:rPr>
        <w:t xml:space="preserve">Przyjmujący zamówienie będzie wykonywał osobiście zadania i obowiązki wynikające z niniejszej Umowy. </w:t>
      </w:r>
    </w:p>
    <w:p w14:paraId="121AB927" w14:textId="77777777" w:rsidR="00B2356D" w:rsidRDefault="00B2356D" w:rsidP="00B2356D">
      <w:pPr>
        <w:pStyle w:val="Default"/>
        <w:numPr>
          <w:ilvl w:val="0"/>
          <w:numId w:val="18"/>
        </w:numPr>
        <w:jc w:val="both"/>
        <w:rPr>
          <w:rFonts w:ascii="Calibri" w:hAnsi="Calibri" w:cs="Calibri"/>
          <w:sz w:val="22"/>
        </w:rPr>
      </w:pPr>
      <w:r>
        <w:rPr>
          <w:rFonts w:ascii="Calibri" w:hAnsi="Calibri" w:cs="Calibri"/>
          <w:sz w:val="22"/>
        </w:rPr>
        <w:t xml:space="preserve">Niniejsza umowa nie stanowi umowy o pracę w rozumieniu przepisów prawa pracy i przepisom tym nie podlega, posiada charakter cywilnoprawny i nie prowadzi do powstania po stronie Przyjmującego zamówienie jakichkolwiek uprawnień pracowniczych wynikających ze stosunku pracy. </w:t>
      </w:r>
    </w:p>
    <w:p w14:paraId="263DD3E7" w14:textId="77777777" w:rsidR="00B2356D" w:rsidRPr="00E06BDF" w:rsidRDefault="00B2356D" w:rsidP="00B2356D">
      <w:pPr>
        <w:pStyle w:val="Default"/>
        <w:numPr>
          <w:ilvl w:val="0"/>
          <w:numId w:val="18"/>
        </w:numPr>
        <w:jc w:val="both"/>
        <w:rPr>
          <w:rFonts w:ascii="Calibri" w:hAnsi="Calibri" w:cs="Calibri"/>
          <w:sz w:val="22"/>
        </w:rPr>
      </w:pPr>
      <w:r>
        <w:rPr>
          <w:rFonts w:ascii="Calibri" w:hAnsi="Calibri" w:cs="Calibri"/>
          <w:sz w:val="22"/>
        </w:rPr>
        <w:t>Przyjmujący zamówienie oświadcza, że udzielanie świadczeń zdrowotnych na rzecz Udzielającego zamówienia będzie odbywać się w ramach prowadzonej przez niego działalności gospodarczej i leczniczej.</w:t>
      </w:r>
    </w:p>
    <w:p w14:paraId="2CF70A61" w14:textId="77777777" w:rsidR="00B2356D" w:rsidRDefault="00B2356D" w:rsidP="00B2356D">
      <w:pPr>
        <w:pStyle w:val="Tekstpodstawowy"/>
        <w:jc w:val="center"/>
        <w:rPr>
          <w:rFonts w:ascii="Calibri" w:hAnsi="Calibri" w:cs="Calibri"/>
          <w:b/>
          <w:bCs/>
          <w:sz w:val="22"/>
          <w:szCs w:val="22"/>
        </w:rPr>
      </w:pPr>
    </w:p>
    <w:p w14:paraId="1C55ED54"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bCs/>
          <w:sz w:val="22"/>
          <w:szCs w:val="22"/>
        </w:rPr>
        <w:t xml:space="preserve">§ </w:t>
      </w:r>
      <w:r w:rsidRPr="00B72910">
        <w:rPr>
          <w:rFonts w:ascii="Calibri" w:hAnsi="Calibri" w:cs="Calibri"/>
          <w:b/>
          <w:bCs/>
          <w:sz w:val="22"/>
          <w:szCs w:val="22"/>
          <w:lang w:val="pl-PL"/>
        </w:rPr>
        <w:t>2</w:t>
      </w:r>
    </w:p>
    <w:p w14:paraId="277E6AF0" w14:textId="77777777" w:rsidR="00B2356D" w:rsidRPr="0042175F" w:rsidRDefault="00B2356D" w:rsidP="00B2356D">
      <w:pPr>
        <w:pStyle w:val="Tekstpodstawowy"/>
        <w:jc w:val="center"/>
        <w:rPr>
          <w:rFonts w:ascii="Calibri" w:hAnsi="Calibri" w:cs="Calibri"/>
          <w:b/>
          <w:bCs/>
          <w:sz w:val="22"/>
          <w:szCs w:val="22"/>
          <w:lang w:val="pl-PL"/>
        </w:rPr>
      </w:pPr>
      <w:r w:rsidRPr="0042175F">
        <w:rPr>
          <w:rFonts w:ascii="Calibri" w:hAnsi="Calibri" w:cs="Calibri"/>
          <w:b/>
          <w:bCs/>
          <w:sz w:val="22"/>
          <w:szCs w:val="22"/>
          <w:lang w:val="pl-PL"/>
        </w:rPr>
        <w:lastRenderedPageBreak/>
        <w:t>Miejsce i zakres udzielania świadczeń</w:t>
      </w:r>
    </w:p>
    <w:p w14:paraId="4A32F340" w14:textId="63C3B850" w:rsidR="00EB052B" w:rsidRDefault="00B2356D" w:rsidP="00B2356D">
      <w:pPr>
        <w:pStyle w:val="Default"/>
        <w:numPr>
          <w:ilvl w:val="0"/>
          <w:numId w:val="7"/>
        </w:numPr>
        <w:ind w:left="567" w:hanging="567"/>
        <w:jc w:val="both"/>
        <w:rPr>
          <w:rFonts w:ascii="Calibri" w:hAnsi="Calibri" w:cs="Calibri"/>
          <w:sz w:val="22"/>
          <w:szCs w:val="22"/>
        </w:rPr>
      </w:pPr>
      <w:r w:rsidRPr="00803117">
        <w:rPr>
          <w:rFonts w:ascii="Calibri" w:hAnsi="Calibri" w:cs="Calibri"/>
          <w:sz w:val="22"/>
          <w:szCs w:val="22"/>
        </w:rPr>
        <w:t xml:space="preserve">Miejsce udzielania świadczeń zdrowotnych: </w:t>
      </w:r>
      <w:r w:rsidR="00803117">
        <w:rPr>
          <w:rFonts w:asciiTheme="minorHAnsi" w:hAnsiTheme="minorHAnsi" w:cs="Calibri"/>
          <w:b/>
          <w:bCs/>
        </w:rPr>
        <w:t>–</w:t>
      </w:r>
      <w:r w:rsidR="008B648E">
        <w:rPr>
          <w:rFonts w:asciiTheme="minorHAnsi" w:hAnsiTheme="minorHAnsi" w:cs="Calibri"/>
          <w:b/>
          <w:bCs/>
        </w:rPr>
        <w:t xml:space="preserve"> I</w:t>
      </w:r>
      <w:r w:rsidR="00803117">
        <w:rPr>
          <w:rFonts w:asciiTheme="minorHAnsi" w:hAnsiTheme="minorHAnsi" w:cs="Calibri"/>
          <w:b/>
          <w:bCs/>
        </w:rPr>
        <w:t>zba Przyjęć III w Dolnośląskim Centrum Onkologii, Pulmonologii i Hematologii we Wrocławiu</w:t>
      </w:r>
      <w:r w:rsidR="00EB052B">
        <w:rPr>
          <w:rFonts w:asciiTheme="minorHAnsi" w:hAnsiTheme="minorHAnsi" w:cs="Calibri"/>
          <w:b/>
          <w:bCs/>
        </w:rPr>
        <w:t xml:space="preserve">, </w:t>
      </w:r>
      <w:r w:rsidR="00EB052B" w:rsidRPr="00EB052B">
        <w:rPr>
          <w:rFonts w:asciiTheme="minorHAnsi" w:hAnsiTheme="minorHAnsi" w:cs="Calibri"/>
          <w:b/>
          <w:bCs/>
        </w:rPr>
        <w:t>z zastrzeżeniem, że w roku 2027 nastąpi przeniesienie siedziby DCOPIH na ul. Hipokratesa co będzie się wiązało ze zmianami organizacyjnymi w zakresie np. nazw oddziałów, poradni, itp.</w:t>
      </w:r>
      <w:r w:rsidR="00803117" w:rsidRPr="00803117">
        <w:rPr>
          <w:rFonts w:ascii="Calibri" w:hAnsi="Calibri" w:cs="Calibri"/>
          <w:sz w:val="22"/>
          <w:szCs w:val="22"/>
        </w:rPr>
        <w:t xml:space="preserve"> </w:t>
      </w:r>
    </w:p>
    <w:p w14:paraId="21CFA4B7" w14:textId="17A90509" w:rsidR="00B2356D" w:rsidRPr="00803117" w:rsidRDefault="00B2356D" w:rsidP="00B2356D">
      <w:pPr>
        <w:pStyle w:val="Default"/>
        <w:numPr>
          <w:ilvl w:val="0"/>
          <w:numId w:val="7"/>
        </w:numPr>
        <w:ind w:left="567" w:hanging="567"/>
        <w:jc w:val="both"/>
        <w:rPr>
          <w:rFonts w:ascii="Calibri" w:hAnsi="Calibri" w:cs="Calibri"/>
          <w:sz w:val="22"/>
          <w:szCs w:val="22"/>
        </w:rPr>
      </w:pPr>
      <w:r w:rsidRPr="00803117">
        <w:rPr>
          <w:rFonts w:ascii="Calibri" w:hAnsi="Calibri" w:cs="Calibri"/>
          <w:sz w:val="22"/>
          <w:szCs w:val="22"/>
        </w:rPr>
        <w:t xml:space="preserve">Udzielanie świadczeń zdrowotnych objętych niniejszą umową odbywać się będzie w zakresie i wymiarze wynikającym z bieżącego zapotrzebowania Udzielającego zamówienia, zgodnie z ustalonym  harmonogramem. </w:t>
      </w:r>
    </w:p>
    <w:p w14:paraId="1C6684D7" w14:textId="77777777" w:rsidR="00F70BAF" w:rsidRPr="00B72910" w:rsidRDefault="00F70BAF" w:rsidP="00F70BAF">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Przedstawicielem Udzielającego zamówienia uprawnionym do koordynowania współpracy, ustalania harmonogramu udzielania świadczeń oraz potwierdzania liczby godzin udzielonych świadczeń jest Kierownik/ordynator</w:t>
      </w:r>
      <w:r>
        <w:rPr>
          <w:rFonts w:ascii="Calibri" w:hAnsi="Calibri" w:cs="Calibri"/>
          <w:sz w:val="22"/>
          <w:szCs w:val="22"/>
        </w:rPr>
        <w:t xml:space="preserve"> </w:t>
      </w:r>
      <w:r w:rsidRPr="00B72910">
        <w:rPr>
          <w:rFonts w:ascii="Calibri" w:hAnsi="Calibri" w:cs="Calibri"/>
          <w:sz w:val="22"/>
          <w:szCs w:val="22"/>
        </w:rPr>
        <w:t>Oddziału, jego zastępca lub inna osoba przez niego upoważniona</w:t>
      </w:r>
      <w:r>
        <w:rPr>
          <w:rFonts w:ascii="Calibri" w:hAnsi="Calibri" w:cs="Calibri"/>
          <w:sz w:val="22"/>
          <w:szCs w:val="22"/>
        </w:rPr>
        <w:t xml:space="preserve"> a w przypadku Kierownika Oddziału – Zastępca Dyrektora ds. Lecznictwa.</w:t>
      </w:r>
    </w:p>
    <w:p w14:paraId="25B07F2E"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Harmonogram udzielania świadczeń zdrowotnych na dany miesiąc ustalany będzie przez Udzielającego zamówienia do 20 dnia miesiąca poprzedzającego miesiąc udzielania świadczeń zdrowotnych i potwierdzony przez Przyjmującego zamówienie w ciągu max. 5 dni kalendarzowych (dopuszcza się drogę elektroniczną).</w:t>
      </w:r>
    </w:p>
    <w:p w14:paraId="7F0BD63B"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Udzielający zamówienia w przypadku nie zadeklarowania przez Przyjmującego zamówienie harmonogramu udzielania świadczeń, o którym mowa w ust. 4, wyznaczy samodzielnie harmonogram na dany miesiąc udzielania świadczeń zdrowotnych przez Przyjmującego zamówienie i przekaże Przyjmującemu zamówienie do zrealizowania.</w:t>
      </w:r>
    </w:p>
    <w:p w14:paraId="0426A36D"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 xml:space="preserve">Harmonogram udzielania świadczeń zdrowotnych może ulec zmianie za zgodą Stron. </w:t>
      </w:r>
    </w:p>
    <w:p w14:paraId="5958482A"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 xml:space="preserve">Udzielający zamówienia, w </w:t>
      </w:r>
      <w:r w:rsidRPr="00B72910">
        <w:rPr>
          <w:rFonts w:ascii="Calibri" w:hAnsi="Calibri" w:cs="Calibri"/>
          <w:sz w:val="22"/>
          <w:szCs w:val="22"/>
          <w:u w:val="single"/>
        </w:rPr>
        <w:t>sytuacjach nadzwyczajnych, po zweryfikowaniu możliwości Przyjmującego zamówienie,</w:t>
      </w:r>
      <w:r w:rsidRPr="00B72910">
        <w:rPr>
          <w:rFonts w:ascii="Calibri" w:hAnsi="Calibri" w:cs="Calibri"/>
          <w:sz w:val="22"/>
          <w:szCs w:val="22"/>
        </w:rPr>
        <w:t xml:space="preserve"> może w każdej chwili zmienić dni i godziny udzielania świadczeń zdrowotnych przez Przyjmującego zamówienie. </w:t>
      </w:r>
    </w:p>
    <w:p w14:paraId="2AD55C9C" w14:textId="28F137EB"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Udzielający zamówienia zastrzega sobie prawo kontroli realizacji umowy, w tym również w zakresie określonym harmonogramem udzielania świadczeń zdrowotnych, a także kontroli w zakresie przestrzegania harmonogramów udzielania świadczeń</w:t>
      </w:r>
    </w:p>
    <w:p w14:paraId="564E8EFB"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Obowiązki, o których mowa w § 2 ust.1, Przyjmujący zamówienie realizuje osobiście, z należytą starannością przy wykorzystaniu aktualnej wiedzy medycznej i umiejętności, z uwzględnieniem postępu w danej dziedzinie medycyny oraz możliwości technicznych zapewnionych przez Udzielającego zamówienia, z poszanowaniem praw pacjentów, a także z zachowaniem obowiązków określonych w obowiązujących przepisach prawa oraz zawartych w niniejszej umowie.</w:t>
      </w:r>
    </w:p>
    <w:p w14:paraId="1ED029DF"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 xml:space="preserve">W celu należytego wykonania przedmiotu umowy Przyjmujący zamówienie współpracuje </w:t>
      </w:r>
      <w:r w:rsidRPr="00B72910">
        <w:rPr>
          <w:rFonts w:ascii="Calibri" w:hAnsi="Calibri" w:cs="Calibri"/>
          <w:sz w:val="22"/>
          <w:szCs w:val="22"/>
        </w:rPr>
        <w:br/>
        <w:t>z lekarzami oraz pozostałym personelem udzielającym świadczeń zdrowotnych na rzecz pacjentów Udzielającego zamówienia, a także z personelem pomocniczym.</w:t>
      </w:r>
    </w:p>
    <w:p w14:paraId="32E31F10"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Przyjmujący zamówienie w czasie realizacji niniejszej umowy wydaje stosowne zalecenia medyczne personelowi pielęgniarskiemu, a także personelowi średniemu medycznemu i niemedycznemu oraz personelowi niższemu zatrudnionemu w komórkach organizacyjnych Udzielającego zamówienie, gdzie Przyjmujący zamówienie realizuje niniejszą umowę i sprawdza  ich wykonanie</w:t>
      </w:r>
      <w:r>
        <w:rPr>
          <w:rFonts w:ascii="Calibri" w:hAnsi="Calibri" w:cs="Calibri"/>
          <w:sz w:val="22"/>
          <w:szCs w:val="22"/>
        </w:rPr>
        <w:t xml:space="preserve"> – jeżeli dotyczy</w:t>
      </w:r>
      <w:r w:rsidRPr="00B72910">
        <w:rPr>
          <w:rFonts w:ascii="Calibri" w:hAnsi="Calibri" w:cs="Calibri"/>
          <w:sz w:val="22"/>
          <w:szCs w:val="22"/>
        </w:rPr>
        <w:t xml:space="preserve">. </w:t>
      </w:r>
    </w:p>
    <w:p w14:paraId="4E2B747D"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Przyjmujący zamówienie w czasie realizacji niniejszej umowy wspiera merytorycznie w tym szkoli i dzieli się wiedzą, a w przypadku zawarcia osobnej umowy dot. pełnienia funkcji kierownika stażu - pełni nadzór nad pracą wykonywaną przez lekarzy rezydentów i stażystów</w:t>
      </w:r>
      <w:r>
        <w:rPr>
          <w:rFonts w:ascii="Calibri" w:hAnsi="Calibri" w:cs="Calibri"/>
          <w:sz w:val="22"/>
          <w:szCs w:val="22"/>
        </w:rPr>
        <w:t xml:space="preserve"> – jeżeli dotyczy</w:t>
      </w:r>
      <w:r w:rsidRPr="00B72910">
        <w:rPr>
          <w:rFonts w:ascii="Calibri" w:hAnsi="Calibri" w:cs="Calibri"/>
          <w:sz w:val="22"/>
          <w:szCs w:val="22"/>
        </w:rPr>
        <w:t xml:space="preserve">. </w:t>
      </w:r>
    </w:p>
    <w:p w14:paraId="7420CAC8" w14:textId="77777777" w:rsidR="00B2356D" w:rsidRPr="00B72910" w:rsidRDefault="00B2356D" w:rsidP="00B2356D">
      <w:pPr>
        <w:pStyle w:val="Tekstpodstawowy"/>
        <w:jc w:val="center"/>
        <w:rPr>
          <w:rFonts w:ascii="Calibri" w:hAnsi="Calibri" w:cs="Calibri"/>
          <w:sz w:val="22"/>
          <w:szCs w:val="22"/>
        </w:rPr>
      </w:pPr>
    </w:p>
    <w:p w14:paraId="29103FA9"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color w:val="000000"/>
          <w:sz w:val="22"/>
          <w:szCs w:val="22"/>
        </w:rPr>
        <w:t xml:space="preserve">§ </w:t>
      </w:r>
      <w:r w:rsidRPr="00B72910">
        <w:rPr>
          <w:rFonts w:ascii="Calibri" w:hAnsi="Calibri" w:cs="Calibri"/>
          <w:b/>
          <w:color w:val="000000"/>
          <w:sz w:val="22"/>
          <w:szCs w:val="22"/>
          <w:lang w:val="pl-PL"/>
        </w:rPr>
        <w:t>3</w:t>
      </w:r>
    </w:p>
    <w:p w14:paraId="6F670A89" w14:textId="77777777" w:rsidR="00B2356D" w:rsidRPr="006B0269" w:rsidRDefault="00B2356D" w:rsidP="00B2356D">
      <w:pPr>
        <w:pStyle w:val="Tekstpodstawowy"/>
        <w:jc w:val="center"/>
        <w:rPr>
          <w:rFonts w:ascii="Calibri" w:hAnsi="Calibri" w:cs="Calibri"/>
          <w:sz w:val="22"/>
          <w:szCs w:val="22"/>
          <w:lang w:val="pl-PL"/>
        </w:rPr>
      </w:pPr>
      <w:r w:rsidRPr="00B72910">
        <w:rPr>
          <w:rFonts w:ascii="Calibri" w:hAnsi="Calibri" w:cs="Calibri"/>
          <w:b/>
          <w:color w:val="000000"/>
          <w:sz w:val="22"/>
          <w:szCs w:val="22"/>
          <w:lang w:val="pl-PL"/>
        </w:rPr>
        <w:t>Obowiązki Udzielającego zamówienia</w:t>
      </w:r>
    </w:p>
    <w:p w14:paraId="5F0C294C"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color w:val="000000"/>
          <w:sz w:val="22"/>
          <w:szCs w:val="22"/>
        </w:rPr>
        <w:t xml:space="preserve">Udzielający zamówienia zapewni Przyjmującemu zamówienie sprzęt i aparaturę, leki </w:t>
      </w: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i materiały medyczne niezbędne do udzielania świadczeń</w:t>
      </w:r>
      <w:r w:rsidRPr="00B72910">
        <w:rPr>
          <w:rFonts w:ascii="Calibri" w:hAnsi="Calibri" w:cs="Calibri"/>
          <w:color w:val="000000"/>
          <w:sz w:val="22"/>
          <w:szCs w:val="22"/>
          <w:lang w:val="pl-PL"/>
        </w:rPr>
        <w:t>, zgodnie ze swoimi możliwościami finansowymi i technicznymi</w:t>
      </w:r>
      <w:r w:rsidRPr="00B72910">
        <w:rPr>
          <w:rFonts w:ascii="Calibri" w:hAnsi="Calibri" w:cs="Calibri"/>
          <w:color w:val="000000"/>
          <w:sz w:val="22"/>
          <w:szCs w:val="22"/>
        </w:rPr>
        <w:t>.</w:t>
      </w:r>
    </w:p>
    <w:p w14:paraId="70992871" w14:textId="77777777" w:rsidR="00B2356D" w:rsidRPr="00B72910" w:rsidRDefault="00B2356D" w:rsidP="00B2356D">
      <w:pPr>
        <w:pStyle w:val="Tekstpodstawowy"/>
        <w:numPr>
          <w:ilvl w:val="0"/>
          <w:numId w:val="8"/>
        </w:numPr>
        <w:ind w:left="567" w:hanging="567"/>
        <w:rPr>
          <w:rFonts w:ascii="Calibri" w:hAnsi="Calibri" w:cs="Calibri"/>
          <w:color w:val="000000"/>
          <w:sz w:val="22"/>
          <w:szCs w:val="22"/>
        </w:rPr>
      </w:pPr>
      <w:r w:rsidRPr="00B72910">
        <w:rPr>
          <w:rFonts w:ascii="Calibri" w:hAnsi="Calibri" w:cs="Calibri"/>
          <w:color w:val="000000"/>
          <w:sz w:val="22"/>
          <w:szCs w:val="22"/>
        </w:rPr>
        <w:t>Udzielający zamówienia upoważnia Przyjmującego zamówienie do korzystania</w:t>
      </w: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z wszystkich pomieszczeń socjalno-sanitarnych znajdujących się na terenie Udzielającego zamówienia.</w:t>
      </w:r>
    </w:p>
    <w:p w14:paraId="3EB15D1B"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sz w:val="22"/>
          <w:szCs w:val="22"/>
        </w:rPr>
        <w:t>Udzielający zamówienia jest zobowiązany zapewnić odpowiedni stan techniczny i sanitarny pomieszczeń wykorzystywanych przez Przyjmującego zamówienie, a także sprawność sprzętu i aparatury medycznej.</w:t>
      </w:r>
    </w:p>
    <w:p w14:paraId="354D9792"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sz w:val="22"/>
          <w:szCs w:val="22"/>
        </w:rPr>
        <w:t xml:space="preserve">Przyjmujący zamówienie nie ponosi odpowiedzialności za zużycie rzeczy wymienionych w ust. 1, będące następstwem prawidłowego ich używania. </w:t>
      </w:r>
    </w:p>
    <w:p w14:paraId="7CBC8FCE" w14:textId="77777777" w:rsidR="00B2356D" w:rsidRPr="00B72910" w:rsidRDefault="00B2356D" w:rsidP="00B2356D">
      <w:pPr>
        <w:pStyle w:val="Tekstpodstawowy"/>
        <w:numPr>
          <w:ilvl w:val="0"/>
          <w:numId w:val="8"/>
        </w:numPr>
        <w:ind w:left="567" w:hanging="567"/>
        <w:rPr>
          <w:rFonts w:ascii="Calibri" w:hAnsi="Calibri" w:cs="Calibri"/>
          <w:b/>
          <w:sz w:val="22"/>
          <w:szCs w:val="22"/>
        </w:rPr>
      </w:pPr>
      <w:r w:rsidRPr="00B72910">
        <w:rPr>
          <w:rFonts w:ascii="Calibri" w:hAnsi="Calibri" w:cs="Calibri"/>
          <w:sz w:val="22"/>
          <w:szCs w:val="22"/>
        </w:rPr>
        <w:t>Przyjmujący zamówienie zobowiązuje się do dbałości o używany sprzęt i aparaturę Udzielającego zamówienia, a w przypadku zagubienia lub uszkodzenia przez Przyjmującego zamówienie, do naprawienia szkód stąd wynikłych (w tym do pokrycia kosztów naprawy, wymiany).</w:t>
      </w:r>
      <w:r w:rsidRPr="00B72910">
        <w:rPr>
          <w:rFonts w:ascii="Calibri" w:hAnsi="Calibri" w:cs="Calibri"/>
          <w:b/>
          <w:sz w:val="22"/>
          <w:szCs w:val="22"/>
        </w:rPr>
        <w:t xml:space="preserve"> </w:t>
      </w:r>
    </w:p>
    <w:p w14:paraId="68E5D4E2"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sz w:val="22"/>
          <w:szCs w:val="22"/>
        </w:rPr>
        <w:t xml:space="preserve">Udzielający zamówienia zobowiązuje się zapewnić Przyjmującemu zamówienie w celu zapewnienia optymalnej jakości udzielanych świadczeń na rzecz pacjentów możliwość korzystania z konsultacji i badań </w:t>
      </w:r>
      <w:r w:rsidRPr="00B72910">
        <w:rPr>
          <w:rFonts w:ascii="Calibri" w:hAnsi="Calibri" w:cs="Calibri"/>
          <w:sz w:val="22"/>
          <w:szCs w:val="22"/>
        </w:rPr>
        <w:lastRenderedPageBreak/>
        <w:t>specjalistycznych świadczonych przez pracowników Udzielającego zamówienia lub innych Przyjmujących zamówienie wykonujących umowy na rzecz Udzielającego zamówienia.</w:t>
      </w:r>
    </w:p>
    <w:p w14:paraId="5424D677"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sz w:val="22"/>
          <w:szCs w:val="22"/>
          <w:lang w:val="pl-PL"/>
        </w:rPr>
        <w:t xml:space="preserve">W przypadku narażenia na </w:t>
      </w:r>
      <w:proofErr w:type="spellStart"/>
      <w:r w:rsidRPr="00B72910">
        <w:rPr>
          <w:rFonts w:ascii="Calibri" w:hAnsi="Calibri" w:cs="Calibri"/>
          <w:sz w:val="22"/>
          <w:szCs w:val="22"/>
          <w:lang w:val="pl-PL"/>
        </w:rPr>
        <w:t>zakażnie</w:t>
      </w:r>
      <w:proofErr w:type="spellEnd"/>
      <w:r w:rsidRPr="00B72910">
        <w:rPr>
          <w:rFonts w:ascii="Calibri" w:hAnsi="Calibri" w:cs="Calibri"/>
          <w:sz w:val="22"/>
          <w:szCs w:val="22"/>
          <w:lang w:val="pl-PL"/>
        </w:rPr>
        <w:t xml:space="preserve"> HIV lub inną chorobę zakaźną w trakcie udzielania świadczeń określonych umową, </w:t>
      </w:r>
      <w:r w:rsidRPr="00B72910">
        <w:rPr>
          <w:rFonts w:ascii="Calibri" w:hAnsi="Calibri" w:cs="Calibri"/>
          <w:sz w:val="22"/>
          <w:szCs w:val="22"/>
        </w:rPr>
        <w:t xml:space="preserve">Udzielający </w:t>
      </w:r>
      <w:r w:rsidRPr="00B72910">
        <w:rPr>
          <w:rFonts w:ascii="Calibri" w:hAnsi="Calibri" w:cs="Calibri"/>
          <w:sz w:val="22"/>
          <w:szCs w:val="22"/>
          <w:lang w:val="pl-PL"/>
        </w:rPr>
        <w:t>z</w:t>
      </w:r>
      <w:proofErr w:type="spellStart"/>
      <w:r w:rsidRPr="00B72910">
        <w:rPr>
          <w:rFonts w:ascii="Calibri" w:hAnsi="Calibri" w:cs="Calibri"/>
          <w:sz w:val="22"/>
          <w:szCs w:val="22"/>
        </w:rPr>
        <w:t>amówieni</w:t>
      </w:r>
      <w:r w:rsidRPr="00B72910">
        <w:rPr>
          <w:rFonts w:ascii="Calibri" w:hAnsi="Calibri" w:cs="Calibri"/>
          <w:sz w:val="22"/>
          <w:szCs w:val="22"/>
          <w:lang w:val="pl-PL"/>
        </w:rPr>
        <w:t>a</w:t>
      </w:r>
      <w:proofErr w:type="spellEnd"/>
      <w:r w:rsidRPr="00B72910">
        <w:rPr>
          <w:rFonts w:ascii="Calibri" w:hAnsi="Calibri" w:cs="Calibri"/>
          <w:sz w:val="22"/>
          <w:szCs w:val="22"/>
        </w:rPr>
        <w:t xml:space="preserve"> zobowiązuje się do pokrycia kosztów badania </w:t>
      </w:r>
      <w:proofErr w:type="spellStart"/>
      <w:r w:rsidRPr="00B72910">
        <w:rPr>
          <w:rFonts w:ascii="Calibri" w:hAnsi="Calibri" w:cs="Calibri"/>
          <w:sz w:val="22"/>
          <w:szCs w:val="22"/>
        </w:rPr>
        <w:t>poekspozycyjnego</w:t>
      </w:r>
      <w:proofErr w:type="spellEnd"/>
      <w:r w:rsidRPr="00B72910">
        <w:rPr>
          <w:rFonts w:ascii="Calibri" w:hAnsi="Calibri" w:cs="Calibri"/>
          <w:sz w:val="22"/>
          <w:szCs w:val="22"/>
        </w:rPr>
        <w:t xml:space="preserve"> Przyjmującego </w:t>
      </w:r>
      <w:r w:rsidRPr="00B72910">
        <w:rPr>
          <w:rFonts w:ascii="Calibri" w:hAnsi="Calibri" w:cs="Calibri"/>
          <w:sz w:val="22"/>
          <w:szCs w:val="22"/>
          <w:lang w:val="pl-PL"/>
        </w:rPr>
        <w:t>z</w:t>
      </w:r>
      <w:r w:rsidRPr="00B72910">
        <w:rPr>
          <w:rFonts w:ascii="Calibri" w:hAnsi="Calibri" w:cs="Calibri"/>
          <w:sz w:val="22"/>
          <w:szCs w:val="22"/>
        </w:rPr>
        <w:t xml:space="preserve">amówienie wyłącznie w zakresie oznaczenia anty-HIV (i tylko w przypadku, gdy Przyjmujący zamówienie nie będzie posiadał ubezpieczenia NNW w zakresie pokrycia kosztów badań </w:t>
      </w:r>
      <w:proofErr w:type="spellStart"/>
      <w:r w:rsidRPr="00B72910">
        <w:rPr>
          <w:rFonts w:ascii="Calibri" w:hAnsi="Calibri" w:cs="Calibri"/>
          <w:sz w:val="22"/>
          <w:szCs w:val="22"/>
        </w:rPr>
        <w:t>poekspozycyjnych</w:t>
      </w:r>
      <w:proofErr w:type="spellEnd"/>
      <w:r w:rsidRPr="00B72910">
        <w:rPr>
          <w:rFonts w:ascii="Calibri" w:hAnsi="Calibri" w:cs="Calibri"/>
          <w:sz w:val="22"/>
          <w:szCs w:val="22"/>
        </w:rPr>
        <w:t xml:space="preserve"> i leczenia </w:t>
      </w:r>
      <w:proofErr w:type="spellStart"/>
      <w:r w:rsidRPr="00B72910">
        <w:rPr>
          <w:rFonts w:ascii="Calibri" w:hAnsi="Calibri" w:cs="Calibri"/>
          <w:sz w:val="22"/>
          <w:szCs w:val="22"/>
        </w:rPr>
        <w:t>poekspozycyjnego</w:t>
      </w:r>
      <w:proofErr w:type="spellEnd"/>
      <w:r w:rsidRPr="00B72910">
        <w:rPr>
          <w:rFonts w:ascii="Calibri" w:hAnsi="Calibri" w:cs="Calibri"/>
          <w:sz w:val="22"/>
          <w:szCs w:val="22"/>
        </w:rPr>
        <w:t xml:space="preserve">), pozostałe oznaczenia Przyjmujący </w:t>
      </w:r>
      <w:r w:rsidRPr="00B72910">
        <w:rPr>
          <w:rFonts w:ascii="Calibri" w:hAnsi="Calibri" w:cs="Calibri"/>
          <w:sz w:val="22"/>
          <w:szCs w:val="22"/>
          <w:lang w:val="pl-PL"/>
        </w:rPr>
        <w:t>z</w:t>
      </w:r>
      <w:r w:rsidRPr="00B72910">
        <w:rPr>
          <w:rFonts w:ascii="Calibri" w:hAnsi="Calibri" w:cs="Calibri"/>
          <w:sz w:val="22"/>
          <w:szCs w:val="22"/>
        </w:rPr>
        <w:t>amówienie zobowiązany jest opłacić we własnym zakresie.</w:t>
      </w:r>
    </w:p>
    <w:p w14:paraId="24447071" w14:textId="77777777" w:rsidR="00B2356D" w:rsidRPr="00B72910" w:rsidRDefault="00B2356D" w:rsidP="00B2356D">
      <w:pPr>
        <w:pStyle w:val="Tekstpodstawowy"/>
        <w:ind w:left="567"/>
        <w:rPr>
          <w:rFonts w:ascii="Calibri" w:hAnsi="Calibri" w:cs="Calibri"/>
          <w:sz w:val="22"/>
          <w:szCs w:val="22"/>
        </w:rPr>
      </w:pPr>
    </w:p>
    <w:p w14:paraId="709A7763"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color w:val="000000"/>
          <w:sz w:val="22"/>
          <w:szCs w:val="22"/>
        </w:rPr>
        <w:t xml:space="preserve">§ </w:t>
      </w:r>
      <w:r w:rsidRPr="00B72910">
        <w:rPr>
          <w:rFonts w:ascii="Calibri" w:hAnsi="Calibri" w:cs="Calibri"/>
          <w:b/>
          <w:color w:val="000000"/>
          <w:sz w:val="22"/>
          <w:szCs w:val="22"/>
          <w:lang w:val="pl-PL"/>
        </w:rPr>
        <w:t>4</w:t>
      </w:r>
    </w:p>
    <w:p w14:paraId="70E31715" w14:textId="77777777" w:rsidR="00B2356D" w:rsidRPr="006B0269" w:rsidRDefault="00B2356D" w:rsidP="00B2356D">
      <w:pPr>
        <w:pStyle w:val="Tekstpodstawowy"/>
        <w:jc w:val="center"/>
        <w:rPr>
          <w:rFonts w:ascii="Calibri" w:hAnsi="Calibri" w:cs="Calibri"/>
          <w:sz w:val="22"/>
          <w:szCs w:val="22"/>
          <w:lang w:val="pl-PL"/>
        </w:rPr>
      </w:pPr>
      <w:r w:rsidRPr="00B72910">
        <w:rPr>
          <w:rFonts w:ascii="Calibri" w:hAnsi="Calibri" w:cs="Calibri"/>
          <w:b/>
          <w:color w:val="000000"/>
          <w:sz w:val="22"/>
          <w:szCs w:val="22"/>
          <w:lang w:val="pl-PL"/>
        </w:rPr>
        <w:t>Obowiązki Przyjmującego zamówienie</w:t>
      </w:r>
    </w:p>
    <w:p w14:paraId="52F9863A"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 xml:space="preserve">Przyjmujący zamówienie zobowiązuje się do świadczenia zleconych czynności    osobiście, z wykorzystaniem obowiązujących standardów i procedur medycznych, zgodnie z aktualną wiedzą medyczną, z uwzględnieniem należytej staranności w zakresie ochrony zdrowia i praw pacjenta, a także uzasadnionych interesów Udzielającego zamówienia. </w:t>
      </w:r>
    </w:p>
    <w:p w14:paraId="499F33D0"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Strony umowy zobowiązują się przestrzegać praw pacjenta, w tym w szczególności  zobowiązują się do zachowania w tajemnicy danych osobowych pacjenta i informacji z nim związanych, a uzyskanych w związku z wykonywaniem zleconych czynności. Przetwarzania danych osobowych pacjenta i uzyskanych informacji Strony umowy mogą dokonywać wyłącznie na podstawie obowiązujących przepisów prawa i na zasadach obowiązujących u Udzielającego zamówienia w związku z udzielaniem świadczeń zdrowotnych i prowadzeniem badań naukowych.</w:t>
      </w:r>
    </w:p>
    <w:p w14:paraId="7B939D1B"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odpowiada wobec Udzielającego zamówienia za należyte wykonanie umowy, w tym odpowiada za racjonalne wykorzystanie przy udzielaniu świadczeń zdrowotnych sprzętu, wyrobów medycznych i środków farmaceutycznych.</w:t>
      </w:r>
    </w:p>
    <w:p w14:paraId="68FF203F"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 xml:space="preserve">Przyjmujący zamówienie będzie sprawować ogólny medyczny nadzór nad przebiegiem procesu leczniczego pacjentów w zakresie niniejszej umowy i w czasie określonym harmonogramem udzielania świadczeń. Obowiązek oraz odpowiedzialność za świadczenie usług na rzecz pacjentów spoczywa solidarnie na Przyjmującym zamówienie oraz na Udzielającym zamówienia.  </w:t>
      </w:r>
    </w:p>
    <w:p w14:paraId="1E851271"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 xml:space="preserve">Przy wykonywaniu świadczeń Przyjmujący zamówienie zobowiązany jest współpracować z całym personelem Udzielającego zamówienie.  </w:t>
      </w:r>
    </w:p>
    <w:p w14:paraId="72212EB2"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zobowiązany jest do poddania się kontroli Narodowego Funduszu Zdrowia na zasadach określonych w ustawie o świadczeniach opieki zdrowotnej finansowanych ze środków publicznych w zakresie wykonywania postanowień umowy oraz udostępniania wszelkich danych i informacji zgodnie z wymogami określonymi przez NFZ.</w:t>
      </w:r>
    </w:p>
    <w:p w14:paraId="7E0964F6"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zobowiązuje się umożliwić Udzielającemu zamówienia kontrolę w zakresie niezbędnym do ustalenia pr</w:t>
      </w:r>
      <w:r>
        <w:rPr>
          <w:rFonts w:ascii="Calibri" w:hAnsi="Calibri" w:cs="Calibri"/>
          <w:sz w:val="22"/>
        </w:rPr>
        <w:t xml:space="preserve">awidłowości wykonywania umowy, </w:t>
      </w:r>
      <w:r w:rsidRPr="00B72910">
        <w:rPr>
          <w:rFonts w:ascii="Calibri" w:hAnsi="Calibri" w:cs="Calibri"/>
          <w:sz w:val="22"/>
        </w:rPr>
        <w:t>a w szczególności:</w:t>
      </w:r>
    </w:p>
    <w:p w14:paraId="49732CC6"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jakości i zasadności udzielania świadczeń zdrowotnych określonych w § 1 i 2,</w:t>
      </w:r>
    </w:p>
    <w:p w14:paraId="62898810"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liczby i zakresu udzielonych świadczeń,</w:t>
      </w:r>
    </w:p>
    <w:p w14:paraId="5135A960"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prowadzenia wymaganej dokumentacji medycznej,</w:t>
      </w:r>
    </w:p>
    <w:p w14:paraId="12AFA05E"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prowadzenia wymaganej sprawozdawczości statystycznej,</w:t>
      </w:r>
    </w:p>
    <w:p w14:paraId="76A7FD7A"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używania sprzętu, aparatury medycznej i innych środków niezbędnych do udzielania świadczeń.</w:t>
      </w:r>
    </w:p>
    <w:p w14:paraId="25B42E87"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zobowiązuje się do terminowej realizacji zaleceń pokontrolnych.</w:t>
      </w:r>
    </w:p>
    <w:p w14:paraId="0C69B89A" w14:textId="77777777" w:rsidR="00B2356D" w:rsidRPr="00B72910" w:rsidRDefault="00B2356D" w:rsidP="00B2356D">
      <w:pPr>
        <w:pStyle w:val="Style8"/>
        <w:widowControl/>
        <w:numPr>
          <w:ilvl w:val="0"/>
          <w:numId w:val="10"/>
        </w:numPr>
        <w:tabs>
          <w:tab w:val="left" w:pos="240"/>
        </w:tabs>
        <w:spacing w:line="240" w:lineRule="auto"/>
        <w:ind w:left="567" w:hanging="567"/>
        <w:rPr>
          <w:rFonts w:ascii="Calibri" w:hAnsi="Calibri" w:cs="Calibri"/>
          <w:sz w:val="22"/>
          <w:szCs w:val="22"/>
        </w:rPr>
      </w:pPr>
      <w:r>
        <w:rPr>
          <w:rStyle w:val="FontStyle28"/>
          <w:rFonts w:ascii="Calibri" w:hAnsi="Calibri" w:cs="Calibri"/>
        </w:rPr>
        <w:t xml:space="preserve">       </w:t>
      </w:r>
      <w:r w:rsidRPr="00B72910">
        <w:rPr>
          <w:rStyle w:val="FontStyle28"/>
          <w:rFonts w:ascii="Calibri" w:hAnsi="Calibri" w:cs="Calibri"/>
        </w:rPr>
        <w:t>Przyjmujący Zamówienie zobowiązuje się w trakcie realizacji umowy przestrzegać obowiązujących przepisów BHP i ppoż. oraz regulaminów wewnętrznych, zarządzeń, instrukcji i innych przepisów porządkowych, obowiązujących u Udzielającego zamówienia.</w:t>
      </w:r>
    </w:p>
    <w:p w14:paraId="4EDBB154"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rPr>
        <w:t>Przyjmujący zamówienie oświadcza, że jest ubezpieczony od odpowiedzialności cywilnej</w:t>
      </w:r>
      <w:r w:rsidRPr="00B72910">
        <w:rPr>
          <w:rFonts w:ascii="Calibri" w:hAnsi="Calibri" w:cs="Calibri"/>
          <w:color w:val="000000"/>
          <w:sz w:val="22"/>
          <w:szCs w:val="22"/>
          <w:lang w:val="pl-PL"/>
        </w:rPr>
        <w:t xml:space="preserve"> związanej z udzielanymi świadczeniami</w:t>
      </w:r>
      <w:r w:rsidRPr="00B72910">
        <w:rPr>
          <w:rFonts w:ascii="Calibri" w:hAnsi="Calibri" w:cs="Calibri"/>
          <w:sz w:val="22"/>
          <w:szCs w:val="22"/>
          <w:lang w:val="pl-PL"/>
        </w:rPr>
        <w:t>.</w:t>
      </w:r>
      <w:r w:rsidRPr="00B72910">
        <w:rPr>
          <w:rFonts w:ascii="Calibri" w:hAnsi="Calibri" w:cs="Calibri"/>
          <w:color w:val="000000"/>
          <w:sz w:val="22"/>
          <w:szCs w:val="22"/>
        </w:rPr>
        <w:t xml:space="preserve"> </w:t>
      </w:r>
      <w:r w:rsidRPr="00B72910">
        <w:rPr>
          <w:rFonts w:ascii="Calibri" w:hAnsi="Calibri" w:cs="Calibri"/>
          <w:color w:val="000000"/>
          <w:sz w:val="22"/>
          <w:szCs w:val="22"/>
          <w:lang w:val="pl-PL"/>
        </w:rPr>
        <w:t>U</w:t>
      </w:r>
      <w:proofErr w:type="spellStart"/>
      <w:r w:rsidRPr="00B72910">
        <w:rPr>
          <w:rFonts w:ascii="Calibri" w:hAnsi="Calibri" w:cs="Calibri"/>
          <w:color w:val="000000"/>
          <w:sz w:val="22"/>
          <w:szCs w:val="22"/>
        </w:rPr>
        <w:t>bezpieczenie</w:t>
      </w:r>
      <w:proofErr w:type="spellEnd"/>
      <w:r w:rsidRPr="00B72910">
        <w:rPr>
          <w:rFonts w:ascii="Calibri" w:hAnsi="Calibri" w:cs="Calibri"/>
          <w:color w:val="000000"/>
          <w:sz w:val="22"/>
          <w:szCs w:val="22"/>
        </w:rPr>
        <w:t xml:space="preserve"> </w:t>
      </w:r>
      <w:r w:rsidRPr="00B72910">
        <w:rPr>
          <w:rFonts w:ascii="Calibri" w:hAnsi="Calibri" w:cs="Calibri"/>
          <w:color w:val="000000"/>
          <w:sz w:val="22"/>
          <w:szCs w:val="22"/>
          <w:lang w:val="pl-PL"/>
        </w:rPr>
        <w:t>OC</w:t>
      </w:r>
      <w:r w:rsidRPr="00B72910">
        <w:rPr>
          <w:rFonts w:ascii="Calibri" w:hAnsi="Calibri" w:cs="Calibri"/>
          <w:color w:val="000000"/>
          <w:sz w:val="22"/>
          <w:szCs w:val="22"/>
        </w:rPr>
        <w:t xml:space="preserve"> obejmować będzie cały okres trwania umowy na sumę ubezpieczenia na wszystkie zdarzenia</w:t>
      </w:r>
      <w:r w:rsidRPr="00B72910">
        <w:rPr>
          <w:rFonts w:ascii="Calibri" w:hAnsi="Calibri" w:cs="Calibri"/>
          <w:color w:val="000000"/>
          <w:sz w:val="22"/>
          <w:szCs w:val="22"/>
          <w:lang w:val="pl-PL"/>
        </w:rPr>
        <w:t xml:space="preserve"> w wysokości nie mniejszej niż wymagana przepisami prawa, co w chwili zawierania umowy wynosi </w:t>
      </w:r>
      <w:r w:rsidRPr="00F07E7C">
        <w:rPr>
          <w:rFonts w:ascii="Calibri" w:hAnsi="Calibri" w:cs="Calibri"/>
          <w:color w:val="000000"/>
          <w:sz w:val="22"/>
          <w:szCs w:val="22"/>
          <w:lang w:val="pl-PL"/>
        </w:rPr>
        <w:t xml:space="preserve">kwoty nie mniejsze </w:t>
      </w:r>
      <w:r w:rsidRPr="00D22B6F">
        <w:rPr>
          <w:rFonts w:ascii="Calibri" w:hAnsi="Calibri" w:cs="Calibri"/>
          <w:color w:val="000000"/>
          <w:sz w:val="22"/>
          <w:szCs w:val="22"/>
          <w:lang w:val="pl-PL"/>
        </w:rPr>
        <w:t>niż 350 000 euro/ 75 000 euro na jedno zdarzenie</w:t>
      </w:r>
      <w:r w:rsidRPr="00D22B6F">
        <w:rPr>
          <w:rFonts w:ascii="Calibri" w:hAnsi="Calibri" w:cs="Calibri"/>
          <w:color w:val="000000"/>
          <w:sz w:val="22"/>
          <w:szCs w:val="22"/>
        </w:rPr>
        <w:t>.</w:t>
      </w:r>
      <w:r w:rsidRPr="00B72910">
        <w:rPr>
          <w:rFonts w:ascii="Calibri" w:hAnsi="Calibri" w:cs="Calibri"/>
          <w:color w:val="000000"/>
          <w:sz w:val="22"/>
          <w:szCs w:val="22"/>
          <w:lang w:val="pl-PL"/>
        </w:rPr>
        <w:t xml:space="preserve"> </w:t>
      </w:r>
      <w:r w:rsidRPr="00B72910">
        <w:rPr>
          <w:rFonts w:ascii="Calibri" w:hAnsi="Calibri" w:cs="Calibri"/>
          <w:sz w:val="22"/>
          <w:szCs w:val="22"/>
          <w:lang w:val="pl-PL"/>
        </w:rPr>
        <w:t>Powyższa</w:t>
      </w:r>
      <w:r w:rsidRPr="00B72910">
        <w:rPr>
          <w:rFonts w:ascii="Calibri" w:hAnsi="Calibri" w:cs="Calibri"/>
          <w:sz w:val="22"/>
          <w:szCs w:val="22"/>
        </w:rPr>
        <w:t xml:space="preserve"> polisa </w:t>
      </w:r>
      <w:r w:rsidRPr="00B72910">
        <w:rPr>
          <w:rFonts w:ascii="Calibri" w:hAnsi="Calibri" w:cs="Calibri"/>
          <w:sz w:val="22"/>
          <w:szCs w:val="22"/>
          <w:lang w:val="pl-PL"/>
        </w:rPr>
        <w:t>stanowi</w:t>
      </w:r>
      <w:r w:rsidRPr="00B72910">
        <w:rPr>
          <w:rFonts w:ascii="Calibri" w:hAnsi="Calibri" w:cs="Calibri"/>
          <w:sz w:val="22"/>
          <w:szCs w:val="22"/>
        </w:rPr>
        <w:t xml:space="preserve"> integralną częścią umowy</w:t>
      </w:r>
      <w:r w:rsidRPr="00B72910">
        <w:rPr>
          <w:rFonts w:ascii="Calibri" w:hAnsi="Calibri" w:cs="Calibri"/>
          <w:sz w:val="22"/>
          <w:szCs w:val="22"/>
          <w:lang w:val="pl-PL"/>
        </w:rPr>
        <w:t xml:space="preserve">– </w:t>
      </w:r>
      <w:r w:rsidRPr="00B72910">
        <w:rPr>
          <w:rFonts w:ascii="Calibri" w:hAnsi="Calibri" w:cs="Calibri"/>
          <w:b/>
          <w:bCs/>
          <w:sz w:val="22"/>
          <w:szCs w:val="22"/>
          <w:lang w:val="pl-PL"/>
        </w:rPr>
        <w:t>Załącznik nr 2</w:t>
      </w:r>
      <w:r w:rsidRPr="00B72910">
        <w:rPr>
          <w:rFonts w:ascii="Calibri" w:hAnsi="Calibri" w:cs="Calibri"/>
          <w:sz w:val="22"/>
          <w:szCs w:val="22"/>
          <w:lang w:val="pl-PL"/>
        </w:rPr>
        <w:t xml:space="preserve"> do umowy</w:t>
      </w:r>
      <w:r w:rsidRPr="00B72910">
        <w:rPr>
          <w:rFonts w:ascii="Calibri" w:hAnsi="Calibri" w:cs="Calibri"/>
          <w:sz w:val="22"/>
          <w:szCs w:val="22"/>
        </w:rPr>
        <w:t xml:space="preserve">. </w:t>
      </w:r>
    </w:p>
    <w:p w14:paraId="5D2EC4FF"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zobowiązuje się do kontynuowania ubezpieczenia, o którym mowa powyżej, przez cały okres obowiązywania umowy. W przypadku niedotrzymania przez Przyjmującego zamówienie obowiązku określonego w powyższych ustępach, Udzielający zamówienia może rozwiązać umowę bez zachowania okresu wypowiedzenia.</w:t>
      </w:r>
    </w:p>
    <w:p w14:paraId="6648508A"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 xml:space="preserve">Przyjmujący zamówienie na żądanie Udzielającego zamówienia lub upoważnionej przez niego osoby, podda się kontroli w zakresie powierzonych zadań oraz udzieli informacji o udzielonych świadczeniach zdrowotnych oraz udostępni dokumenty niezbędne do oceny wykonywanych przez niego czynności. </w:t>
      </w:r>
    </w:p>
    <w:p w14:paraId="7F46992B"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rPr>
        <w:lastRenderedPageBreak/>
        <w:t>Udzielający zamówienia upoważnia Przyjmującego zamówienie do kierowania pacjentów – w przypadkach zaistnienia takiej potrzeby – celem dalszego leczenia do innych podmiotów wykonujących działalność leczniczą</w:t>
      </w:r>
      <w:r>
        <w:rPr>
          <w:rFonts w:ascii="Calibri" w:hAnsi="Calibri" w:cs="Calibri"/>
          <w:color w:val="000000"/>
          <w:sz w:val="22"/>
          <w:szCs w:val="22"/>
        </w:rPr>
        <w:t xml:space="preserve"> – jeżeli dotyczy</w:t>
      </w:r>
      <w:r w:rsidRPr="00B72910">
        <w:rPr>
          <w:rFonts w:ascii="Calibri" w:hAnsi="Calibri" w:cs="Calibri"/>
          <w:color w:val="000000"/>
          <w:sz w:val="22"/>
          <w:szCs w:val="22"/>
        </w:rPr>
        <w:t>.</w:t>
      </w:r>
    </w:p>
    <w:p w14:paraId="526EFB0F"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sz w:val="22"/>
          <w:szCs w:val="22"/>
        </w:rPr>
        <w:t>Ponadto Przyjmujący zamówienie zobowiązuje się w szczególności do:</w:t>
      </w:r>
    </w:p>
    <w:p w14:paraId="06A252C8" w14:textId="77777777" w:rsidR="00B2356D" w:rsidRPr="00B72910" w:rsidRDefault="00B2356D" w:rsidP="00B2356D">
      <w:pPr>
        <w:pStyle w:val="Tekstpodstawowy"/>
        <w:numPr>
          <w:ilvl w:val="1"/>
          <w:numId w:val="10"/>
        </w:numPr>
        <w:tabs>
          <w:tab w:val="left" w:pos="1134"/>
        </w:tabs>
        <w:ind w:left="1134" w:hanging="567"/>
        <w:rPr>
          <w:rFonts w:ascii="Calibri" w:hAnsi="Calibri" w:cs="Calibri"/>
          <w:sz w:val="22"/>
          <w:szCs w:val="22"/>
        </w:rPr>
      </w:pPr>
      <w:r w:rsidRPr="00B72910">
        <w:rPr>
          <w:rFonts w:ascii="Calibri" w:hAnsi="Calibri" w:cs="Calibri"/>
          <w:sz w:val="22"/>
          <w:szCs w:val="22"/>
        </w:rPr>
        <w:t>prowadzenia (w porozumieniu z Udzielającym zamówienia) dokumentacji medycznej na zasadach obowiązujących w podmiotach leczniczych (w tym dokumentacji elektronicznej) i sprawozdawczości statystycznej na zasadach obowiązujących w samodzielnych publicznych zakładach opieki zdrowotnej; Przyjmujący zamówienie ponosi odpowiedzialność za szkody wyrządzone Udzielającemu zamówienia i osobom trzecim nierzetelnym, niedbałym lub niestarannym prowadzeniem dokumentacji,</w:t>
      </w:r>
    </w:p>
    <w:p w14:paraId="1C4E7E74" w14:textId="77777777" w:rsidR="00B2356D" w:rsidRPr="00B72910" w:rsidRDefault="00B2356D" w:rsidP="00B2356D">
      <w:pPr>
        <w:pStyle w:val="Tekstpodstawowy"/>
        <w:numPr>
          <w:ilvl w:val="1"/>
          <w:numId w:val="10"/>
        </w:numPr>
        <w:tabs>
          <w:tab w:val="left" w:pos="1134"/>
        </w:tabs>
        <w:ind w:left="1134" w:hanging="567"/>
        <w:rPr>
          <w:rFonts w:ascii="Calibri" w:hAnsi="Calibri" w:cs="Calibri"/>
          <w:sz w:val="22"/>
          <w:szCs w:val="22"/>
        </w:rPr>
      </w:pPr>
      <w:r w:rsidRPr="00B72910">
        <w:rPr>
          <w:rFonts w:ascii="Calibri" w:hAnsi="Calibri" w:cs="Calibri"/>
          <w:sz w:val="22"/>
          <w:szCs w:val="22"/>
        </w:rPr>
        <w:t>przestrzegania przy wykonywaniu niniejszej umowy zasad wynikających z ustawy o ochronie danych osobowych, ustawy o prawach pacjenta i Rzeczniku Praw Pacjenta,</w:t>
      </w:r>
    </w:p>
    <w:p w14:paraId="0A55D9AC" w14:textId="77777777" w:rsidR="00B2356D" w:rsidRPr="00B72910" w:rsidRDefault="00B2356D" w:rsidP="00B2356D">
      <w:pPr>
        <w:pStyle w:val="Tekstpodstawowy"/>
        <w:numPr>
          <w:ilvl w:val="1"/>
          <w:numId w:val="10"/>
        </w:numPr>
        <w:tabs>
          <w:tab w:val="left" w:pos="1134"/>
        </w:tabs>
        <w:ind w:left="1134" w:hanging="567"/>
        <w:rPr>
          <w:rFonts w:ascii="Calibri" w:hAnsi="Calibri" w:cs="Calibri"/>
          <w:sz w:val="22"/>
          <w:szCs w:val="22"/>
        </w:rPr>
      </w:pPr>
      <w:r w:rsidRPr="00B72910">
        <w:rPr>
          <w:rFonts w:ascii="Calibri" w:hAnsi="Calibri" w:cs="Calibri"/>
          <w:sz w:val="22"/>
          <w:szCs w:val="22"/>
        </w:rPr>
        <w:t>przekazywania Udzielającemu zamówienia informacji o realizacji i wykonaniu umowy w sposób i na zasadach przez niego ustalonych.</w:t>
      </w:r>
    </w:p>
    <w:p w14:paraId="1A8C516F" w14:textId="77777777" w:rsidR="00B2356D" w:rsidRPr="00B72910" w:rsidRDefault="00B2356D" w:rsidP="00B2356D">
      <w:pPr>
        <w:numPr>
          <w:ilvl w:val="1"/>
          <w:numId w:val="10"/>
        </w:numPr>
        <w:tabs>
          <w:tab w:val="left" w:pos="1134"/>
        </w:tabs>
        <w:spacing w:after="0"/>
        <w:ind w:left="1134" w:right="0" w:hanging="567"/>
        <w:rPr>
          <w:rFonts w:ascii="Calibri" w:hAnsi="Calibri" w:cs="Calibri"/>
          <w:sz w:val="22"/>
        </w:rPr>
      </w:pPr>
      <w:r w:rsidRPr="00B72910">
        <w:rPr>
          <w:rFonts w:ascii="Calibri" w:hAnsi="Calibri" w:cs="Calibri"/>
          <w:sz w:val="22"/>
        </w:rPr>
        <w:t>przekazywania Kierownikowi lub Zastępcy Dyrektora ds. Lecznictwa informacji o wszelkich ważniejszych wydarzeniach na oddziale i o wykroczeniach w trakcie udzielania świadczeń,</w:t>
      </w:r>
    </w:p>
    <w:p w14:paraId="141CE0C6" w14:textId="77777777" w:rsidR="00B2356D" w:rsidRPr="00B72910" w:rsidRDefault="00B2356D" w:rsidP="00B2356D">
      <w:pPr>
        <w:numPr>
          <w:ilvl w:val="1"/>
          <w:numId w:val="10"/>
        </w:numPr>
        <w:tabs>
          <w:tab w:val="left" w:pos="1134"/>
        </w:tabs>
        <w:spacing w:after="0"/>
        <w:ind w:left="1134" w:right="0" w:hanging="567"/>
        <w:rPr>
          <w:rFonts w:ascii="Calibri" w:hAnsi="Calibri" w:cs="Calibri"/>
          <w:sz w:val="22"/>
        </w:rPr>
      </w:pPr>
      <w:r w:rsidRPr="00B72910">
        <w:rPr>
          <w:rFonts w:ascii="Calibri" w:hAnsi="Calibri" w:cs="Calibri"/>
          <w:sz w:val="22"/>
        </w:rPr>
        <w:t>uczestniczenia w komisjach przetargowych, przygotowywania opisu przedmiotu zamówienia,</w:t>
      </w:r>
    </w:p>
    <w:p w14:paraId="32E7D06A" w14:textId="77777777" w:rsidR="00B2356D" w:rsidRPr="00B72910" w:rsidRDefault="00B2356D" w:rsidP="00B2356D">
      <w:pPr>
        <w:numPr>
          <w:ilvl w:val="1"/>
          <w:numId w:val="10"/>
        </w:numPr>
        <w:tabs>
          <w:tab w:val="left" w:pos="1134"/>
        </w:tabs>
        <w:spacing w:after="0"/>
        <w:ind w:left="1134" w:right="0" w:hanging="567"/>
        <w:rPr>
          <w:rFonts w:ascii="Calibri" w:hAnsi="Calibri" w:cs="Calibri"/>
          <w:sz w:val="22"/>
        </w:rPr>
      </w:pPr>
      <w:r w:rsidRPr="00B72910">
        <w:rPr>
          <w:rFonts w:ascii="Calibri" w:hAnsi="Calibri" w:cs="Calibri"/>
          <w:sz w:val="22"/>
        </w:rPr>
        <w:t>wykorzystywania udostępnionych pomieszczeń, sprzętu medycznego i aparatury wyłącznie do celów związanych z realizacją niniejszej umowy, z zachowaniem obowiązujących zasad ich użytkowania oraz do nie udostępniania ich osobom trzecim bez zgody Udzielającego zamówienia,</w:t>
      </w:r>
    </w:p>
    <w:p w14:paraId="02334D1A" w14:textId="77777777" w:rsidR="00B2356D" w:rsidRPr="00B72910" w:rsidRDefault="00B2356D" w:rsidP="00B2356D">
      <w:pPr>
        <w:numPr>
          <w:ilvl w:val="1"/>
          <w:numId w:val="10"/>
        </w:numPr>
        <w:tabs>
          <w:tab w:val="left" w:pos="1134"/>
        </w:tabs>
        <w:spacing w:after="0"/>
        <w:ind w:left="1134" w:right="0" w:hanging="567"/>
        <w:rPr>
          <w:rFonts w:ascii="Calibri" w:hAnsi="Calibri" w:cs="Calibri"/>
          <w:sz w:val="22"/>
        </w:rPr>
      </w:pPr>
      <w:r w:rsidRPr="00B72910">
        <w:rPr>
          <w:rFonts w:ascii="Calibri" w:hAnsi="Calibri" w:cs="Calibri"/>
          <w:sz w:val="22"/>
        </w:rPr>
        <w:t>dbania o dobre imię Udzielającego zamówienia wobec pacjentów, personelu, placówek medycznych oraz osób trzecich, natychmiastowego informowania o przypadkach, okolicznościach i sytuacjach, w których interesy te mogłyby być lub zostały naruszone, dbania o sprzęt i wyposażenie należące do Udzielającego zamówienia, nie rozpowszechniania jakichkolwiek informacji, które mogłyby naruszyć wizerunek lub dobre imię Udzielającego zamówienia.</w:t>
      </w:r>
    </w:p>
    <w:p w14:paraId="052182B7"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sz w:val="22"/>
          <w:szCs w:val="22"/>
        </w:rPr>
        <w:t xml:space="preserve">Przyjmujący </w:t>
      </w:r>
      <w:r w:rsidRPr="00B72910">
        <w:rPr>
          <w:rFonts w:ascii="Calibri" w:hAnsi="Calibri" w:cs="Calibri"/>
          <w:sz w:val="22"/>
          <w:szCs w:val="22"/>
          <w:lang w:val="pl-PL"/>
        </w:rPr>
        <w:t>z</w:t>
      </w:r>
      <w:r w:rsidRPr="00B72910">
        <w:rPr>
          <w:rFonts w:ascii="Calibri" w:hAnsi="Calibri" w:cs="Calibri"/>
          <w:sz w:val="22"/>
          <w:szCs w:val="22"/>
        </w:rPr>
        <w:t xml:space="preserve">amówienie nie może przenieść swoich zobowiązań </w:t>
      </w:r>
      <w:r w:rsidRPr="00B72910">
        <w:rPr>
          <w:rFonts w:ascii="Calibri" w:hAnsi="Calibri" w:cs="Calibri"/>
          <w:sz w:val="22"/>
          <w:szCs w:val="22"/>
          <w:lang w:val="pl-PL"/>
        </w:rPr>
        <w:t xml:space="preserve">ani uprawnień </w:t>
      </w:r>
      <w:r w:rsidRPr="00B72910">
        <w:rPr>
          <w:rFonts w:ascii="Calibri" w:hAnsi="Calibri" w:cs="Calibri"/>
          <w:sz w:val="22"/>
          <w:szCs w:val="22"/>
        </w:rPr>
        <w:t xml:space="preserve">wynikających </w:t>
      </w:r>
      <w:r w:rsidRPr="00B72910">
        <w:rPr>
          <w:rFonts w:ascii="Calibri" w:hAnsi="Calibri" w:cs="Calibri"/>
          <w:sz w:val="22"/>
          <w:szCs w:val="22"/>
          <w:lang w:val="pl-PL"/>
        </w:rPr>
        <w:t xml:space="preserve"> </w:t>
      </w:r>
      <w:r w:rsidRPr="00B72910">
        <w:rPr>
          <w:rFonts w:ascii="Calibri" w:hAnsi="Calibri" w:cs="Calibri"/>
          <w:sz w:val="22"/>
          <w:szCs w:val="22"/>
        </w:rPr>
        <w:t xml:space="preserve">z niniejszej umowy na inne podmioty lub osoby. </w:t>
      </w:r>
    </w:p>
    <w:p w14:paraId="71A056A9" w14:textId="77777777" w:rsidR="00B2356D" w:rsidRPr="00B72910" w:rsidRDefault="00B2356D" w:rsidP="00B2356D">
      <w:pPr>
        <w:pStyle w:val="Tekstpodstawowy"/>
        <w:numPr>
          <w:ilvl w:val="0"/>
          <w:numId w:val="10"/>
        </w:numPr>
        <w:tabs>
          <w:tab w:val="left" w:pos="360"/>
        </w:tabs>
        <w:ind w:left="567" w:hanging="567"/>
        <w:rPr>
          <w:rFonts w:ascii="Calibri" w:hAnsi="Calibri" w:cs="Calibri"/>
          <w:sz w:val="22"/>
          <w:szCs w:val="22"/>
        </w:rPr>
      </w:pP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 xml:space="preserve">Przyjmujący zamówienie nie </w:t>
      </w:r>
      <w:r w:rsidRPr="00B72910">
        <w:rPr>
          <w:rFonts w:ascii="Calibri" w:hAnsi="Calibri" w:cs="Calibri"/>
          <w:color w:val="000000"/>
          <w:sz w:val="22"/>
          <w:szCs w:val="22"/>
          <w:lang w:val="pl-PL"/>
        </w:rPr>
        <w:t xml:space="preserve">może </w:t>
      </w:r>
      <w:r w:rsidRPr="00B72910">
        <w:rPr>
          <w:rFonts w:ascii="Calibri" w:hAnsi="Calibri" w:cs="Calibri"/>
          <w:color w:val="000000"/>
          <w:sz w:val="22"/>
          <w:szCs w:val="22"/>
        </w:rPr>
        <w:t>pobiera</w:t>
      </w:r>
      <w:r w:rsidRPr="00B72910">
        <w:rPr>
          <w:rFonts w:ascii="Calibri" w:hAnsi="Calibri" w:cs="Calibri"/>
          <w:color w:val="000000"/>
          <w:sz w:val="22"/>
          <w:szCs w:val="22"/>
          <w:lang w:val="pl-PL"/>
        </w:rPr>
        <w:t>ć</w:t>
      </w:r>
      <w:r w:rsidRPr="00B72910">
        <w:rPr>
          <w:rFonts w:ascii="Calibri" w:hAnsi="Calibri" w:cs="Calibri"/>
          <w:color w:val="000000"/>
          <w:sz w:val="22"/>
          <w:szCs w:val="22"/>
        </w:rPr>
        <w:t xml:space="preserve"> odpłatności za udzielone świadczenia od osób uprawnionych do bezpłatnej opieki zdrowotnej z tytułu ubezpieczenia zdrowotnego lub na podstawie innych przepisów o bezpłatnej opiece zdrowotnej.</w:t>
      </w:r>
    </w:p>
    <w:p w14:paraId="2F297A5C" w14:textId="5E33F387" w:rsidR="00B2356D" w:rsidRPr="00B72910" w:rsidRDefault="00B2356D" w:rsidP="00B2356D">
      <w:pPr>
        <w:pStyle w:val="Tekstpodstawowy"/>
        <w:numPr>
          <w:ilvl w:val="0"/>
          <w:numId w:val="10"/>
        </w:numPr>
        <w:tabs>
          <w:tab w:val="left" w:pos="360"/>
        </w:tabs>
        <w:ind w:left="567" w:hanging="567"/>
        <w:rPr>
          <w:rFonts w:ascii="Calibri" w:hAnsi="Calibri" w:cs="Calibri"/>
          <w:sz w:val="22"/>
          <w:szCs w:val="22"/>
        </w:rPr>
      </w:pP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 xml:space="preserve">Przyjmujący zamówienie ma obowiązek </w:t>
      </w:r>
      <w:r w:rsidRPr="00B72910">
        <w:rPr>
          <w:rFonts w:ascii="Calibri" w:hAnsi="Calibri" w:cs="Calibri"/>
          <w:color w:val="000000"/>
          <w:sz w:val="22"/>
          <w:szCs w:val="22"/>
          <w:lang w:val="pl-PL"/>
        </w:rPr>
        <w:t xml:space="preserve">skierować pacjenta do </w:t>
      </w:r>
      <w:r w:rsidR="00887DEF">
        <w:rPr>
          <w:rFonts w:ascii="Calibri" w:hAnsi="Calibri" w:cs="Calibri"/>
          <w:color w:val="000000"/>
          <w:sz w:val="22"/>
          <w:szCs w:val="22"/>
          <w:lang w:val="pl-PL"/>
        </w:rPr>
        <w:t>D</w:t>
      </w:r>
      <w:r w:rsidRPr="00B72910">
        <w:rPr>
          <w:rFonts w:ascii="Calibri" w:hAnsi="Calibri" w:cs="Calibri"/>
          <w:color w:val="000000"/>
          <w:sz w:val="22"/>
          <w:szCs w:val="22"/>
          <w:lang w:val="pl-PL"/>
        </w:rPr>
        <w:t xml:space="preserve">ziału </w:t>
      </w:r>
      <w:r w:rsidR="00887DEF">
        <w:rPr>
          <w:rFonts w:ascii="Calibri" w:hAnsi="Calibri" w:cs="Calibri"/>
          <w:color w:val="000000"/>
          <w:sz w:val="22"/>
          <w:szCs w:val="22"/>
          <w:lang w:val="pl-PL"/>
        </w:rPr>
        <w:t>K</w:t>
      </w:r>
      <w:r w:rsidRPr="00B72910">
        <w:rPr>
          <w:rFonts w:ascii="Calibri" w:hAnsi="Calibri" w:cs="Calibri"/>
          <w:color w:val="000000"/>
          <w:sz w:val="22"/>
          <w:szCs w:val="22"/>
          <w:lang w:val="pl-PL"/>
        </w:rPr>
        <w:t xml:space="preserve">sięgowego celem </w:t>
      </w:r>
      <w:r w:rsidRPr="00B72910">
        <w:rPr>
          <w:rFonts w:ascii="Calibri" w:hAnsi="Calibri" w:cs="Calibri"/>
          <w:color w:val="000000"/>
          <w:sz w:val="22"/>
          <w:szCs w:val="22"/>
        </w:rPr>
        <w:t>wystawi</w:t>
      </w:r>
      <w:r w:rsidRPr="00B72910">
        <w:rPr>
          <w:rFonts w:ascii="Calibri" w:hAnsi="Calibri" w:cs="Calibri"/>
          <w:color w:val="000000"/>
          <w:sz w:val="22"/>
          <w:szCs w:val="22"/>
          <w:lang w:val="pl-PL"/>
        </w:rPr>
        <w:t>enia</w:t>
      </w:r>
      <w:r w:rsidRPr="00B72910">
        <w:rPr>
          <w:rFonts w:ascii="Calibri" w:hAnsi="Calibri" w:cs="Calibri"/>
          <w:color w:val="000000"/>
          <w:sz w:val="22"/>
          <w:szCs w:val="22"/>
        </w:rPr>
        <w:t xml:space="preserve"> rachun</w:t>
      </w:r>
      <w:r w:rsidRPr="00B72910">
        <w:rPr>
          <w:rFonts w:ascii="Calibri" w:hAnsi="Calibri" w:cs="Calibri"/>
          <w:color w:val="000000"/>
          <w:sz w:val="22"/>
          <w:szCs w:val="22"/>
          <w:lang w:val="pl-PL"/>
        </w:rPr>
        <w:t>ku</w:t>
      </w:r>
      <w:r w:rsidRPr="00B72910">
        <w:rPr>
          <w:rFonts w:ascii="Calibri" w:hAnsi="Calibri" w:cs="Calibri"/>
          <w:color w:val="000000"/>
          <w:sz w:val="22"/>
          <w:szCs w:val="22"/>
        </w:rPr>
        <w:t xml:space="preserve"> osobom nieuprawnionym do bezpłatnych świadczeń zdrowotnych, wg obowiązującego u Udzielającego zamówienia cennika</w:t>
      </w:r>
      <w:r w:rsidRPr="00B72910">
        <w:rPr>
          <w:rFonts w:ascii="Calibri" w:hAnsi="Calibri" w:cs="Calibri"/>
          <w:color w:val="000000"/>
          <w:sz w:val="22"/>
          <w:szCs w:val="22"/>
          <w:lang w:val="pl-PL"/>
        </w:rPr>
        <w:t>.</w:t>
      </w:r>
    </w:p>
    <w:p w14:paraId="6547F868" w14:textId="77777777" w:rsidR="00B2356D" w:rsidRPr="00B72910" w:rsidRDefault="00B2356D" w:rsidP="00B2356D">
      <w:pPr>
        <w:pStyle w:val="Tekstpodstawowy"/>
        <w:numPr>
          <w:ilvl w:val="0"/>
          <w:numId w:val="10"/>
        </w:numPr>
        <w:tabs>
          <w:tab w:val="left" w:pos="360"/>
        </w:tabs>
        <w:ind w:left="567" w:hanging="567"/>
        <w:rPr>
          <w:rFonts w:ascii="Calibri" w:hAnsi="Calibri" w:cs="Calibri"/>
          <w:sz w:val="22"/>
          <w:szCs w:val="22"/>
        </w:rPr>
      </w:pP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 xml:space="preserve">Przyjmujący zamówienie może powierzać wykonanie zobowiązań wynikających z niniejszej umowy innej osobie - o takich samych lub wyższych kwalifikacjach - </w:t>
      </w:r>
      <w:r w:rsidRPr="00B72910">
        <w:rPr>
          <w:rFonts w:ascii="Calibri" w:hAnsi="Calibri" w:cs="Calibri"/>
          <w:b/>
          <w:bCs/>
          <w:color w:val="000000"/>
          <w:sz w:val="22"/>
          <w:szCs w:val="22"/>
        </w:rPr>
        <w:t xml:space="preserve">w przypadku siły wyższej (zdarzenie nagłe, nieprzewidziane) </w:t>
      </w:r>
      <w:r w:rsidRPr="00B72910">
        <w:rPr>
          <w:rFonts w:ascii="Calibri" w:hAnsi="Calibri" w:cs="Calibri"/>
          <w:b/>
          <w:bCs/>
          <w:color w:val="000000"/>
          <w:sz w:val="22"/>
          <w:szCs w:val="22"/>
          <w:lang w:val="pl-PL"/>
        </w:rPr>
        <w:t xml:space="preserve">lub choroby, ale tylko </w:t>
      </w:r>
      <w:r w:rsidRPr="00B72910">
        <w:rPr>
          <w:rFonts w:ascii="Calibri" w:hAnsi="Calibri" w:cs="Calibri"/>
          <w:b/>
          <w:bCs/>
          <w:color w:val="000000"/>
          <w:sz w:val="22"/>
          <w:szCs w:val="22"/>
        </w:rPr>
        <w:t xml:space="preserve">za </w:t>
      </w:r>
      <w:r w:rsidRPr="00B72910">
        <w:rPr>
          <w:rFonts w:ascii="Calibri" w:hAnsi="Calibri" w:cs="Calibri"/>
          <w:b/>
          <w:bCs/>
          <w:color w:val="000000"/>
          <w:sz w:val="22"/>
          <w:szCs w:val="22"/>
          <w:lang w:val="pl-PL"/>
        </w:rPr>
        <w:t xml:space="preserve">pisemną </w:t>
      </w:r>
      <w:r w:rsidRPr="00B72910">
        <w:rPr>
          <w:rFonts w:ascii="Calibri" w:hAnsi="Calibri" w:cs="Calibri"/>
          <w:b/>
          <w:bCs/>
          <w:color w:val="000000"/>
          <w:sz w:val="22"/>
          <w:szCs w:val="22"/>
        </w:rPr>
        <w:t>zgodą Udzielającego zamówienia</w:t>
      </w:r>
      <w:r w:rsidRPr="00B72910">
        <w:rPr>
          <w:rFonts w:ascii="Calibri" w:hAnsi="Calibri" w:cs="Calibri"/>
          <w:color w:val="000000"/>
          <w:sz w:val="22"/>
          <w:szCs w:val="22"/>
        </w:rPr>
        <w:t xml:space="preserve">. O zaistnieniu ww. okoliczności Przyjmujący zamówienie jest zobowiązany </w:t>
      </w:r>
      <w:r w:rsidRPr="00B72910">
        <w:rPr>
          <w:rFonts w:ascii="Calibri" w:hAnsi="Calibri" w:cs="Calibri"/>
          <w:color w:val="000000"/>
          <w:sz w:val="22"/>
          <w:szCs w:val="22"/>
          <w:lang w:val="pl-PL"/>
        </w:rPr>
        <w:t xml:space="preserve">wcześniej </w:t>
      </w:r>
      <w:r w:rsidRPr="00B72910">
        <w:rPr>
          <w:rFonts w:ascii="Calibri" w:hAnsi="Calibri" w:cs="Calibri"/>
          <w:color w:val="000000"/>
          <w:sz w:val="22"/>
          <w:szCs w:val="22"/>
        </w:rPr>
        <w:t>poinformować na piśmie Z-cę Dyrektora ds. Lecznictwa lub Kierownika Działu Kadr</w:t>
      </w:r>
      <w:r w:rsidRPr="00B72910">
        <w:rPr>
          <w:rFonts w:ascii="Calibri" w:hAnsi="Calibri" w:cs="Calibri"/>
          <w:color w:val="000000"/>
          <w:sz w:val="22"/>
          <w:szCs w:val="22"/>
          <w:lang w:val="pl-PL"/>
        </w:rPr>
        <w:t>.</w:t>
      </w:r>
    </w:p>
    <w:p w14:paraId="15119795" w14:textId="026664B6"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rPr>
        <w:t>W przypadku, o którym mowa w ust. 1</w:t>
      </w:r>
      <w:r w:rsidR="00887DEF">
        <w:rPr>
          <w:rFonts w:ascii="Calibri" w:hAnsi="Calibri" w:cs="Calibri"/>
          <w:color w:val="000000"/>
          <w:sz w:val="22"/>
          <w:szCs w:val="22"/>
          <w:lang w:val="pl-PL"/>
        </w:rPr>
        <w:t>8</w:t>
      </w:r>
      <w:r w:rsidRPr="00B72910">
        <w:rPr>
          <w:rFonts w:ascii="Calibri" w:hAnsi="Calibri" w:cs="Calibri"/>
          <w:color w:val="000000"/>
          <w:sz w:val="22"/>
          <w:szCs w:val="22"/>
        </w:rPr>
        <w:t xml:space="preserve"> Przyjmujący zamówienie ponosić będzie </w:t>
      </w:r>
      <w:r w:rsidRPr="00B72910">
        <w:rPr>
          <w:rFonts w:ascii="Calibri" w:hAnsi="Calibri" w:cs="Calibri"/>
          <w:color w:val="000000"/>
          <w:sz w:val="22"/>
          <w:szCs w:val="22"/>
          <w:lang w:val="pl-PL"/>
        </w:rPr>
        <w:t xml:space="preserve">na zasadzie art. 429 k.c. </w:t>
      </w:r>
      <w:r w:rsidRPr="00B72910">
        <w:rPr>
          <w:rFonts w:ascii="Calibri" w:hAnsi="Calibri" w:cs="Calibri"/>
          <w:color w:val="000000"/>
          <w:sz w:val="22"/>
          <w:szCs w:val="22"/>
        </w:rPr>
        <w:t>odpowiedzialność za działania i zaniechania ww</w:t>
      </w:r>
      <w:r w:rsidRPr="00B72910">
        <w:rPr>
          <w:rFonts w:ascii="Calibri" w:hAnsi="Calibri" w:cs="Calibri"/>
          <w:color w:val="000000"/>
          <w:sz w:val="22"/>
          <w:szCs w:val="22"/>
          <w:lang w:val="pl-PL"/>
        </w:rPr>
        <w:t>.</w:t>
      </w:r>
      <w:r w:rsidRPr="00B72910">
        <w:rPr>
          <w:rFonts w:ascii="Calibri" w:hAnsi="Calibri" w:cs="Calibri"/>
          <w:color w:val="000000"/>
          <w:sz w:val="22"/>
          <w:szCs w:val="22"/>
        </w:rPr>
        <w:t xml:space="preserve"> osoby, jak za działania i zaniechania własne. </w:t>
      </w:r>
      <w:r w:rsidRPr="00B72910">
        <w:rPr>
          <w:rFonts w:ascii="Calibri" w:hAnsi="Calibri" w:cs="Calibri"/>
          <w:color w:val="000000"/>
          <w:sz w:val="22"/>
          <w:szCs w:val="22"/>
          <w:lang w:val="pl-PL"/>
        </w:rPr>
        <w:t xml:space="preserve">Oznacza to, że w przypadku wskazania osoby właściwej, tj. posiadającej takie same lub wyższe kwalifikacje, odpowiedzialność Przyjmującego zamówienie będzie wyłączona. </w:t>
      </w:r>
      <w:r w:rsidRPr="00B72910">
        <w:rPr>
          <w:rFonts w:ascii="Calibri" w:hAnsi="Calibri" w:cs="Calibri"/>
          <w:color w:val="000000"/>
          <w:sz w:val="22"/>
          <w:szCs w:val="22"/>
        </w:rPr>
        <w:t xml:space="preserve">Osoba zastępująca Przyjmującego zamówienie rozlicza się  bezpośrednio z Udzielającym zamówienie. </w:t>
      </w:r>
    </w:p>
    <w:p w14:paraId="5EF0F4E3"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lang w:val="pl-PL"/>
        </w:rPr>
        <w:t>Przyjmujący</w:t>
      </w:r>
      <w:r w:rsidRPr="00B72910">
        <w:rPr>
          <w:rFonts w:ascii="Calibri" w:hAnsi="Calibri" w:cs="Calibri"/>
          <w:color w:val="000000"/>
          <w:sz w:val="22"/>
          <w:szCs w:val="22"/>
        </w:rPr>
        <w:t xml:space="preserve"> zamówieni</w:t>
      </w:r>
      <w:r w:rsidRPr="00B72910">
        <w:rPr>
          <w:rFonts w:ascii="Calibri" w:hAnsi="Calibri" w:cs="Calibri"/>
          <w:color w:val="000000"/>
          <w:sz w:val="22"/>
          <w:szCs w:val="22"/>
          <w:lang w:val="pl-PL"/>
        </w:rPr>
        <w:t>e</w:t>
      </w:r>
      <w:r w:rsidRPr="00B72910">
        <w:rPr>
          <w:rFonts w:ascii="Calibri" w:hAnsi="Calibri" w:cs="Calibri"/>
          <w:color w:val="000000"/>
          <w:sz w:val="22"/>
          <w:szCs w:val="22"/>
        </w:rPr>
        <w:t xml:space="preserve"> zobowiązany jest do przechowywania dokumentacji medycznej w miejscu udzielania świadczeń zdrowotnych zgodnie z obowiązującymi przepisami prawa oraz do jej udostępniania na żądanie </w:t>
      </w:r>
      <w:r w:rsidRPr="00B72910">
        <w:rPr>
          <w:rFonts w:ascii="Calibri" w:hAnsi="Calibri" w:cs="Calibri"/>
          <w:color w:val="000000"/>
          <w:sz w:val="22"/>
          <w:szCs w:val="22"/>
          <w:lang w:val="pl-PL"/>
        </w:rPr>
        <w:t>Udzielającego</w:t>
      </w:r>
      <w:r w:rsidRPr="00B72910">
        <w:rPr>
          <w:rFonts w:ascii="Calibri" w:hAnsi="Calibri" w:cs="Calibri"/>
          <w:color w:val="000000"/>
          <w:sz w:val="22"/>
          <w:szCs w:val="22"/>
        </w:rPr>
        <w:t xml:space="preserve"> zamówienie oraz osób uprawnionych</w:t>
      </w:r>
      <w:r w:rsidRPr="00B72910">
        <w:rPr>
          <w:rFonts w:ascii="Calibri" w:hAnsi="Calibri" w:cs="Calibri"/>
          <w:color w:val="000000"/>
          <w:sz w:val="22"/>
          <w:szCs w:val="22"/>
          <w:lang w:val="pl-PL"/>
        </w:rPr>
        <w:t>.</w:t>
      </w:r>
    </w:p>
    <w:p w14:paraId="5CEF866C"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lang w:val="pl-PL"/>
        </w:rPr>
        <w:t xml:space="preserve">Przyjmujący zamówienie zobowiązany jest do zawarcia umowy ubezpieczenia  NNW </w:t>
      </w:r>
      <w:r w:rsidRPr="00B72910">
        <w:rPr>
          <w:rFonts w:ascii="Calibri" w:hAnsi="Calibri" w:cs="Calibri"/>
          <w:sz w:val="22"/>
          <w:szCs w:val="22"/>
          <w:lang w:val="pl-PL"/>
        </w:rPr>
        <w:t xml:space="preserve">(w tym umowa ubezpieczenia pokrywać musi koszt badań </w:t>
      </w:r>
      <w:proofErr w:type="spellStart"/>
      <w:r w:rsidRPr="00B72910">
        <w:rPr>
          <w:rFonts w:ascii="Calibri" w:hAnsi="Calibri" w:cs="Calibri"/>
          <w:sz w:val="22"/>
          <w:szCs w:val="22"/>
          <w:lang w:val="pl-PL"/>
        </w:rPr>
        <w:t>poekspozycyjnych</w:t>
      </w:r>
      <w:proofErr w:type="spellEnd"/>
      <w:r w:rsidRPr="00B72910">
        <w:rPr>
          <w:rFonts w:ascii="Calibri" w:hAnsi="Calibri" w:cs="Calibri"/>
          <w:sz w:val="22"/>
          <w:szCs w:val="22"/>
          <w:lang w:val="pl-PL"/>
        </w:rPr>
        <w:t xml:space="preserve"> i leczenia </w:t>
      </w:r>
      <w:proofErr w:type="spellStart"/>
      <w:r w:rsidRPr="00B72910">
        <w:rPr>
          <w:rFonts w:ascii="Calibri" w:hAnsi="Calibri" w:cs="Calibri"/>
          <w:sz w:val="22"/>
          <w:szCs w:val="22"/>
          <w:lang w:val="pl-PL"/>
        </w:rPr>
        <w:t>poekspozycyjnego</w:t>
      </w:r>
      <w:proofErr w:type="spellEnd"/>
      <w:r w:rsidRPr="00B72910">
        <w:rPr>
          <w:rFonts w:ascii="Calibri" w:hAnsi="Calibri" w:cs="Calibri"/>
          <w:sz w:val="22"/>
          <w:szCs w:val="22"/>
          <w:lang w:val="pl-PL"/>
        </w:rPr>
        <w:t xml:space="preserve">). Ubezpieczenie musi pokrywać cały okres wykonywania przedmiotowej umowy. </w:t>
      </w:r>
    </w:p>
    <w:p w14:paraId="6C04D4E4" w14:textId="77777777" w:rsidR="00B2356D" w:rsidRPr="00B72910" w:rsidRDefault="00B2356D" w:rsidP="00B2356D">
      <w:pPr>
        <w:numPr>
          <w:ilvl w:val="0"/>
          <w:numId w:val="10"/>
        </w:numPr>
        <w:spacing w:after="0"/>
        <w:ind w:left="567" w:right="45" w:hanging="567"/>
        <w:rPr>
          <w:rFonts w:ascii="Calibri" w:hAnsi="Calibri" w:cs="Calibri"/>
          <w:sz w:val="22"/>
        </w:rPr>
      </w:pPr>
      <w:r w:rsidRPr="00B72910">
        <w:rPr>
          <w:rFonts w:ascii="Calibri" w:hAnsi="Calibri" w:cs="Calibri"/>
          <w:sz w:val="22"/>
        </w:rPr>
        <w:t xml:space="preserve">Przyjmujący zamówienie ponosi odpowiedzialność za wszelkie szkody wyrządzone umyślnie lub w wyniku niedbalstwa czy lekkomyślności podczas udzielania świadczeń swoimi działaniami i zaniechaniami, związanymi z realizacją niniejszej umowy.  </w:t>
      </w:r>
    </w:p>
    <w:p w14:paraId="1068321B" w14:textId="77777777" w:rsidR="00B2356D" w:rsidRPr="00B72910" w:rsidRDefault="00B2356D" w:rsidP="00B2356D">
      <w:pPr>
        <w:numPr>
          <w:ilvl w:val="0"/>
          <w:numId w:val="10"/>
        </w:numPr>
        <w:spacing w:after="0"/>
        <w:ind w:left="567" w:right="45" w:hanging="567"/>
        <w:rPr>
          <w:rFonts w:ascii="Calibri" w:hAnsi="Calibri" w:cs="Calibri"/>
          <w:sz w:val="22"/>
        </w:rPr>
      </w:pPr>
      <w:r w:rsidRPr="00B72910">
        <w:rPr>
          <w:rFonts w:ascii="Calibri" w:hAnsi="Calibri" w:cs="Calibri"/>
          <w:sz w:val="22"/>
        </w:rPr>
        <w:t xml:space="preserve">Przyjmujący zamówienie będzie występował, na własny koszt, w sprawie roszczeń zgłaszanych wobec Udzielającego zamówienia, a dotyczących m.in.: </w:t>
      </w:r>
    </w:p>
    <w:p w14:paraId="0856F248" w14:textId="77777777" w:rsidR="00B2356D" w:rsidRPr="00B72910" w:rsidRDefault="00B2356D" w:rsidP="00B2356D">
      <w:pPr>
        <w:numPr>
          <w:ilvl w:val="1"/>
          <w:numId w:val="10"/>
        </w:numPr>
        <w:spacing w:after="0"/>
        <w:ind w:left="1134" w:right="45" w:hanging="567"/>
        <w:rPr>
          <w:rFonts w:ascii="Calibri" w:hAnsi="Calibri" w:cs="Calibri"/>
          <w:sz w:val="22"/>
        </w:rPr>
      </w:pPr>
      <w:r w:rsidRPr="00B72910">
        <w:rPr>
          <w:rFonts w:ascii="Calibri" w:hAnsi="Calibri" w:cs="Calibri"/>
          <w:sz w:val="22"/>
        </w:rPr>
        <w:t xml:space="preserve">spraw związanych z procesem leczniczym pacjentów Przyjmującego zamówienie,  </w:t>
      </w:r>
    </w:p>
    <w:p w14:paraId="0A9957AD" w14:textId="77777777" w:rsidR="00B2356D" w:rsidRPr="00B72910" w:rsidRDefault="00B2356D" w:rsidP="00B2356D">
      <w:pPr>
        <w:numPr>
          <w:ilvl w:val="1"/>
          <w:numId w:val="10"/>
        </w:numPr>
        <w:spacing w:after="0"/>
        <w:ind w:left="1134" w:right="45" w:hanging="567"/>
        <w:rPr>
          <w:rFonts w:ascii="Calibri" w:hAnsi="Calibri" w:cs="Calibri"/>
          <w:sz w:val="22"/>
        </w:rPr>
      </w:pPr>
      <w:r w:rsidRPr="00B72910">
        <w:rPr>
          <w:rFonts w:ascii="Calibri" w:hAnsi="Calibri" w:cs="Calibri"/>
          <w:sz w:val="22"/>
        </w:rPr>
        <w:t>innych roszczeń zgłoszonych w związku z nieprawidłową realizacją umowy przez Przyjmującego zamówienie, zwłaszcza w zakresie wystawiania recept czy prowadzenia dokumentacji medycznej.</w:t>
      </w:r>
    </w:p>
    <w:p w14:paraId="37C53F12" w14:textId="77777777" w:rsidR="00B2356D" w:rsidRPr="00B72910" w:rsidRDefault="00B2356D" w:rsidP="00B2356D">
      <w:pPr>
        <w:numPr>
          <w:ilvl w:val="0"/>
          <w:numId w:val="10"/>
        </w:numPr>
        <w:spacing w:after="0"/>
        <w:ind w:left="567" w:right="45" w:hanging="567"/>
        <w:rPr>
          <w:rFonts w:ascii="Calibri" w:hAnsi="Calibri" w:cs="Calibri"/>
          <w:sz w:val="22"/>
        </w:rPr>
      </w:pPr>
      <w:r w:rsidRPr="00B72910">
        <w:rPr>
          <w:rFonts w:ascii="Calibri" w:hAnsi="Calibri" w:cs="Calibri"/>
          <w:sz w:val="22"/>
        </w:rPr>
        <w:lastRenderedPageBreak/>
        <w:t xml:space="preserve">W przypadku prawomocnego orzeczenia sądu wskazującego na zawinione działanie/zaniechanie Przyjmującego zamówienie i pokrycia szkody przez Udzielającego zamówienia, Udzielającemu zamówienia przysługuje roszczenie regresowe wobec Przyjmującego zamówienie wynikające z pokrycia szkody poniesionej przez osoby trzecie w związku z realizacją niniejszej Umowy przez Przyjmującego zamówienie na zasadach ogólnych. </w:t>
      </w:r>
    </w:p>
    <w:p w14:paraId="25116A5C"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Style w:val="FontStyle32"/>
          <w:rFonts w:ascii="Calibri" w:hAnsi="Calibri" w:cs="Calibri"/>
          <w:sz w:val="22"/>
          <w:szCs w:val="22"/>
          <w:lang w:val="pl-PL"/>
        </w:rPr>
        <w:t xml:space="preserve">Przyjmujący zamówienie </w:t>
      </w:r>
      <w:r w:rsidRPr="00B72910">
        <w:rPr>
          <w:rStyle w:val="FontStyle32"/>
          <w:rFonts w:ascii="Calibri" w:hAnsi="Calibri" w:cs="Calibri"/>
          <w:sz w:val="22"/>
          <w:szCs w:val="22"/>
        </w:rPr>
        <w:t>nie może bez zgody podmiotu, który utworzył Dolnośląskie Centrum Onkologii, Pulmonologii i Hematologii  dokonać jakiejkolwiek czynności prawnej mającej na celu zmianę wierzyciela Dolnośląskiego Centrum Onkologii – art. 54 ust. 5 i 6 ustawy z dnia 15.04.2011 r. o działalności leczniczej – Dz. U. 202</w:t>
      </w:r>
      <w:r w:rsidRPr="00B72910">
        <w:rPr>
          <w:rStyle w:val="FontStyle32"/>
          <w:rFonts w:ascii="Calibri" w:hAnsi="Calibri" w:cs="Calibri"/>
          <w:sz w:val="22"/>
          <w:szCs w:val="22"/>
          <w:lang w:val="pl-PL"/>
        </w:rPr>
        <w:t>3</w:t>
      </w:r>
      <w:r w:rsidRPr="00B72910">
        <w:rPr>
          <w:rStyle w:val="FontStyle32"/>
          <w:rFonts w:ascii="Calibri" w:hAnsi="Calibri" w:cs="Calibri"/>
          <w:sz w:val="22"/>
          <w:szCs w:val="22"/>
        </w:rPr>
        <w:t xml:space="preserve"> r. poz. </w:t>
      </w:r>
      <w:r w:rsidRPr="00B72910">
        <w:rPr>
          <w:rStyle w:val="FontStyle32"/>
          <w:rFonts w:ascii="Calibri" w:hAnsi="Calibri" w:cs="Calibri"/>
          <w:sz w:val="22"/>
          <w:szCs w:val="22"/>
          <w:lang w:val="pl-PL"/>
        </w:rPr>
        <w:t>991</w:t>
      </w:r>
      <w:r w:rsidRPr="00B72910">
        <w:rPr>
          <w:rStyle w:val="FontStyle32"/>
          <w:rFonts w:ascii="Calibri" w:hAnsi="Calibri" w:cs="Calibri"/>
          <w:sz w:val="22"/>
          <w:szCs w:val="22"/>
        </w:rPr>
        <w:t xml:space="preserve"> z późn. </w:t>
      </w:r>
      <w:proofErr w:type="spellStart"/>
      <w:r w:rsidRPr="00B72910">
        <w:rPr>
          <w:rStyle w:val="FontStyle32"/>
          <w:rFonts w:ascii="Calibri" w:hAnsi="Calibri" w:cs="Calibri"/>
          <w:sz w:val="22"/>
          <w:szCs w:val="22"/>
        </w:rPr>
        <w:t>zm</w:t>
      </w:r>
      <w:proofErr w:type="spellEnd"/>
      <w:r w:rsidRPr="00B72910">
        <w:rPr>
          <w:rStyle w:val="FontStyle32"/>
          <w:rFonts w:ascii="Calibri" w:hAnsi="Calibri" w:cs="Calibri"/>
          <w:sz w:val="22"/>
          <w:szCs w:val="22"/>
        </w:rPr>
        <w:t>).</w:t>
      </w:r>
    </w:p>
    <w:p w14:paraId="282A1694"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sz w:val="22"/>
          <w:szCs w:val="22"/>
        </w:rPr>
        <w:t>Przyjmujący zamówienie zapewnia, że:</w:t>
      </w:r>
    </w:p>
    <w:p w14:paraId="71B0E65B" w14:textId="77777777" w:rsidR="00B2356D" w:rsidRPr="00B72910" w:rsidRDefault="00B2356D" w:rsidP="00B2356D">
      <w:pPr>
        <w:numPr>
          <w:ilvl w:val="0"/>
          <w:numId w:val="9"/>
        </w:numPr>
        <w:tabs>
          <w:tab w:val="left" w:pos="567"/>
          <w:tab w:val="left" w:pos="1134"/>
        </w:tabs>
        <w:spacing w:after="0"/>
        <w:ind w:left="1134" w:right="0" w:hanging="567"/>
        <w:rPr>
          <w:rFonts w:ascii="Calibri" w:hAnsi="Calibri" w:cs="Calibri"/>
          <w:sz w:val="22"/>
        </w:rPr>
      </w:pPr>
      <w:r w:rsidRPr="00B72910">
        <w:rPr>
          <w:rFonts w:ascii="Calibri" w:hAnsi="Calibri" w:cs="Calibri"/>
          <w:bCs/>
          <w:sz w:val="22"/>
        </w:rPr>
        <w:t>prowadzi i będzie prowadził swoją działalność zgodnie z najwyższymi standardami biznesowymi i nie dokona żadnych czynności, które wpłyną lub mogą wpłynąć niekorzystnie na wizerunek lub renomę  Dolnośląskiego Centrum Onkologii, Pulmonologii i Hematologii,</w:t>
      </w:r>
    </w:p>
    <w:p w14:paraId="2A8232E9" w14:textId="77777777" w:rsidR="00B2356D" w:rsidRPr="00B72910" w:rsidRDefault="00B2356D" w:rsidP="00B2356D">
      <w:pPr>
        <w:numPr>
          <w:ilvl w:val="0"/>
          <w:numId w:val="9"/>
        </w:numPr>
        <w:tabs>
          <w:tab w:val="left" w:pos="567"/>
          <w:tab w:val="left" w:pos="1134"/>
        </w:tabs>
        <w:spacing w:after="0"/>
        <w:ind w:left="1134" w:right="0" w:hanging="567"/>
        <w:rPr>
          <w:rFonts w:ascii="Calibri" w:hAnsi="Calibri" w:cs="Calibri"/>
          <w:sz w:val="22"/>
        </w:rPr>
      </w:pPr>
      <w:r w:rsidRPr="00B72910">
        <w:rPr>
          <w:rFonts w:ascii="Calibri" w:hAnsi="Calibri" w:cs="Calibri"/>
          <w:bCs/>
          <w:sz w:val="22"/>
        </w:rPr>
        <w:t>nie podejmie oraz poczyni starania w celu zapewnienia, aby osoby będące członkami jego zarządu, wspólnikami, dyrektorami, członkami kadry kierowniczej, pracownikami, przedstawicielami lub innymi osobami działającymi na jego rzecz, w związku z niniejszą Umową nie podjęły żadnej działalności, która narażałby Dolnośląskie Centrum Onkologii, Pulmonologii i Hematologii na ryzyko kar na podstawie przepisów i regulacji obowiązujących w jakichkolwiek odpowiednich jurysdykcjach zabraniających działań korupcyjnych, tj. obiecywania, proponowania, wręczania, żądania, przyjmowania bezpośrednio lub pośrednio korzyści majątkowej, osobistej lub innej lub obietnicy takiej korzyści w zamian za działanie lub zaniechanie działania w toku działalności gospodarczej,</w:t>
      </w:r>
    </w:p>
    <w:p w14:paraId="5FE7E63D" w14:textId="77777777" w:rsidR="00B2356D" w:rsidRPr="00B72910" w:rsidRDefault="00B2356D" w:rsidP="00B2356D">
      <w:pPr>
        <w:numPr>
          <w:ilvl w:val="0"/>
          <w:numId w:val="9"/>
        </w:numPr>
        <w:tabs>
          <w:tab w:val="left" w:pos="567"/>
          <w:tab w:val="left" w:pos="1134"/>
        </w:tabs>
        <w:spacing w:after="0"/>
        <w:ind w:left="1134" w:right="0" w:hanging="567"/>
        <w:rPr>
          <w:rFonts w:ascii="Calibri" w:hAnsi="Calibri" w:cs="Calibri"/>
          <w:sz w:val="22"/>
        </w:rPr>
      </w:pPr>
      <w:r w:rsidRPr="00B72910">
        <w:rPr>
          <w:rFonts w:ascii="Calibri" w:hAnsi="Calibri" w:cs="Calibri"/>
          <w:bCs/>
          <w:sz w:val="22"/>
        </w:rPr>
        <w:t>nie będzie podejmować żadnej innej działalności, która narażałby Dolnośląskie Centrum Onkologii, Pulmonologii i Hematologii na ryzyko kar wynikających z przepisów prawa i właściwych regulacji.</w:t>
      </w:r>
    </w:p>
    <w:p w14:paraId="5E78AAF1" w14:textId="77777777" w:rsidR="00B2356D" w:rsidRDefault="00B2356D" w:rsidP="00B2356D">
      <w:pPr>
        <w:spacing w:after="0"/>
        <w:ind w:left="0" w:right="0" w:firstLine="0"/>
        <w:rPr>
          <w:rFonts w:ascii="Calibri" w:hAnsi="Calibri" w:cs="Calibri"/>
          <w:b/>
          <w:sz w:val="22"/>
        </w:rPr>
      </w:pPr>
    </w:p>
    <w:p w14:paraId="5642D842" w14:textId="77777777" w:rsidR="00B2356D" w:rsidRPr="00B72910" w:rsidRDefault="00B2356D" w:rsidP="00B2356D">
      <w:pPr>
        <w:spacing w:after="0"/>
        <w:ind w:left="0" w:right="0" w:firstLine="0"/>
        <w:jc w:val="center"/>
        <w:rPr>
          <w:rFonts w:ascii="Calibri" w:hAnsi="Calibri" w:cs="Calibri"/>
          <w:sz w:val="22"/>
        </w:rPr>
      </w:pPr>
      <w:r w:rsidRPr="00B72910">
        <w:rPr>
          <w:rFonts w:ascii="Calibri" w:hAnsi="Calibri" w:cs="Calibri"/>
          <w:b/>
          <w:sz w:val="22"/>
        </w:rPr>
        <w:t>§ 5</w:t>
      </w:r>
    </w:p>
    <w:p w14:paraId="5D6F4DB7" w14:textId="77777777" w:rsidR="00B2356D" w:rsidRPr="006B0269" w:rsidRDefault="00B2356D" w:rsidP="00B2356D">
      <w:pPr>
        <w:spacing w:after="0"/>
        <w:ind w:left="0" w:right="0" w:firstLine="0"/>
        <w:jc w:val="center"/>
        <w:rPr>
          <w:rFonts w:ascii="Calibri" w:hAnsi="Calibri" w:cs="Calibri"/>
          <w:sz w:val="22"/>
        </w:rPr>
      </w:pPr>
      <w:r w:rsidRPr="00B72910">
        <w:rPr>
          <w:rFonts w:ascii="Calibri" w:hAnsi="Calibri" w:cs="Calibri"/>
          <w:b/>
          <w:sz w:val="22"/>
        </w:rPr>
        <w:t>Zasady BHP</w:t>
      </w:r>
    </w:p>
    <w:p w14:paraId="12055B59" w14:textId="77777777" w:rsidR="00B2356D" w:rsidRPr="00B72910" w:rsidRDefault="00B2356D" w:rsidP="00B2356D">
      <w:pPr>
        <w:numPr>
          <w:ilvl w:val="0"/>
          <w:numId w:val="13"/>
        </w:numPr>
        <w:tabs>
          <w:tab w:val="clear" w:pos="785"/>
          <w:tab w:val="num" w:pos="567"/>
        </w:tabs>
        <w:spacing w:after="0"/>
        <w:ind w:left="567" w:right="0" w:hanging="567"/>
        <w:rPr>
          <w:rFonts w:ascii="Calibri" w:hAnsi="Calibri" w:cs="Calibri"/>
          <w:sz w:val="22"/>
        </w:rPr>
      </w:pPr>
      <w:r w:rsidRPr="00B72910">
        <w:rPr>
          <w:rFonts w:ascii="Calibri" w:hAnsi="Calibri" w:cs="Calibri"/>
          <w:sz w:val="22"/>
        </w:rPr>
        <w:t>Udzielający zamówienia zapewnia bezpieczne i higieniczne warunki przy wykonywaniu przez Przyjmującego zamówienie zleconych w ramach umowy czynności.</w:t>
      </w:r>
    </w:p>
    <w:p w14:paraId="728E0E17" w14:textId="77777777" w:rsidR="00B2356D" w:rsidRPr="00B72910" w:rsidRDefault="00B2356D" w:rsidP="00B2356D">
      <w:pPr>
        <w:numPr>
          <w:ilvl w:val="0"/>
          <w:numId w:val="13"/>
        </w:numPr>
        <w:tabs>
          <w:tab w:val="clear" w:pos="785"/>
          <w:tab w:val="num" w:pos="567"/>
        </w:tabs>
        <w:spacing w:after="0"/>
        <w:ind w:left="567" w:right="0" w:hanging="567"/>
        <w:rPr>
          <w:rFonts w:ascii="Calibri" w:hAnsi="Calibri" w:cs="Calibri"/>
          <w:sz w:val="22"/>
        </w:rPr>
      </w:pPr>
      <w:r w:rsidRPr="00B72910">
        <w:rPr>
          <w:rFonts w:ascii="Calibri" w:hAnsi="Calibri" w:cs="Calibri"/>
          <w:sz w:val="22"/>
        </w:rPr>
        <w:t>Przyjmujący zamówienie jest zobowiązany:</w:t>
      </w:r>
    </w:p>
    <w:p w14:paraId="4EBF815D" w14:textId="77777777" w:rsidR="00B2356D" w:rsidRPr="00B72910" w:rsidRDefault="00B2356D" w:rsidP="00B2356D">
      <w:pPr>
        <w:numPr>
          <w:ilvl w:val="1"/>
          <w:numId w:val="12"/>
        </w:numPr>
        <w:spacing w:after="0"/>
        <w:ind w:left="1134" w:right="0" w:hanging="567"/>
        <w:rPr>
          <w:rFonts w:ascii="Calibri" w:hAnsi="Calibri" w:cs="Calibri"/>
          <w:sz w:val="22"/>
        </w:rPr>
      </w:pPr>
      <w:r w:rsidRPr="00B72910">
        <w:rPr>
          <w:rFonts w:ascii="Calibri" w:hAnsi="Calibri" w:cs="Calibri"/>
          <w:sz w:val="22"/>
        </w:rPr>
        <w:t>znać przepisy i zasady bezpieczeństwa i higieny pracy, poddawać się szkoleniom i instruktażom wynikającym z obowiązujących przepisów w takim zakresie jakim jest to wymagane i konieczne przy wykonywaniu zleconych czynności w ramach niniejszej umowy,</w:t>
      </w:r>
    </w:p>
    <w:p w14:paraId="23D2B41D" w14:textId="77777777" w:rsidR="00B2356D" w:rsidRPr="00B72910" w:rsidRDefault="00B2356D" w:rsidP="00B2356D">
      <w:pPr>
        <w:numPr>
          <w:ilvl w:val="1"/>
          <w:numId w:val="12"/>
        </w:numPr>
        <w:spacing w:after="0"/>
        <w:ind w:left="1134" w:right="0" w:hanging="567"/>
        <w:rPr>
          <w:rFonts w:ascii="Calibri" w:hAnsi="Calibri" w:cs="Calibri"/>
          <w:sz w:val="22"/>
        </w:rPr>
      </w:pPr>
      <w:r w:rsidRPr="00B72910">
        <w:rPr>
          <w:rFonts w:ascii="Calibri" w:hAnsi="Calibri" w:cs="Calibri"/>
          <w:sz w:val="22"/>
        </w:rPr>
        <w:t>dbać o porządek i ład w miejscu wykonywania świadczeń zdrowotnych,</w:t>
      </w:r>
    </w:p>
    <w:p w14:paraId="65548284" w14:textId="77777777" w:rsidR="00B2356D" w:rsidRPr="00B72910" w:rsidRDefault="00B2356D" w:rsidP="00B2356D">
      <w:pPr>
        <w:numPr>
          <w:ilvl w:val="1"/>
          <w:numId w:val="12"/>
        </w:numPr>
        <w:spacing w:after="0"/>
        <w:ind w:left="1134" w:right="0" w:hanging="567"/>
        <w:rPr>
          <w:rFonts w:ascii="Calibri" w:hAnsi="Calibri" w:cs="Calibri"/>
          <w:sz w:val="22"/>
        </w:rPr>
      </w:pPr>
      <w:r w:rsidRPr="00B72910">
        <w:rPr>
          <w:rFonts w:ascii="Calibri" w:hAnsi="Calibri" w:cs="Calibri"/>
          <w:sz w:val="22"/>
        </w:rPr>
        <w:t>stosować środki ochrony zbiorowej, a także używać środków ochrony indywidualnej oraz odzieży i obuwia roboczego, zgodnie z obowiązującymi u Udzielającego zamówienia przepisami. Przyjmujący zamówienie we własnym zakresie i na własny koszt zapewnia sobie odzież i obuwie robocze zgodnie z obowiązującym wzorem u Udzielającego zamówienia. Udzielający zamówienia zapewnia zaś środki ochrony indywidualnej (rękawiczki, maseczki, środki dezynfekujące) oraz odzież ochronną na Bloku Operacyjnym,</w:t>
      </w:r>
    </w:p>
    <w:p w14:paraId="761FF4D1" w14:textId="77777777" w:rsidR="00B2356D" w:rsidRPr="00A83F18" w:rsidRDefault="00B2356D" w:rsidP="00B2356D">
      <w:pPr>
        <w:numPr>
          <w:ilvl w:val="1"/>
          <w:numId w:val="12"/>
        </w:numPr>
        <w:spacing w:after="0"/>
        <w:ind w:left="1134" w:right="0" w:hanging="567"/>
        <w:rPr>
          <w:rFonts w:ascii="Calibri" w:hAnsi="Calibri" w:cs="Calibri"/>
          <w:sz w:val="22"/>
        </w:rPr>
      </w:pPr>
      <w:r w:rsidRPr="00B72910">
        <w:rPr>
          <w:rFonts w:ascii="Calibri" w:hAnsi="Calibri" w:cs="Calibri"/>
          <w:sz w:val="22"/>
        </w:rPr>
        <w:t xml:space="preserve">na czas trwania umowy poddawać się we własnym zakresie i na własny koszt badaniom profilaktycznym, w celu uzyskania aktualnego orzeczenia lekarskiego (lekarza medycyny pracy) stwierdzającego brak przeciwwskazań do wykonywania czynności w ramach niniejszej umowy. </w:t>
      </w:r>
    </w:p>
    <w:p w14:paraId="42FFE139" w14:textId="77777777" w:rsidR="00B2356D" w:rsidRDefault="00B2356D" w:rsidP="00B2356D">
      <w:pPr>
        <w:pStyle w:val="Style6"/>
        <w:widowControl/>
        <w:tabs>
          <w:tab w:val="left" w:pos="4536"/>
        </w:tabs>
        <w:spacing w:line="240" w:lineRule="auto"/>
        <w:jc w:val="center"/>
        <w:rPr>
          <w:rStyle w:val="FontStyle28"/>
          <w:rFonts w:ascii="Calibri" w:hAnsi="Calibri" w:cs="Calibri"/>
          <w:b/>
        </w:rPr>
      </w:pPr>
    </w:p>
    <w:p w14:paraId="6D7025BD" w14:textId="77777777" w:rsidR="00B2356D" w:rsidRPr="00B72910" w:rsidRDefault="00B2356D" w:rsidP="00B2356D">
      <w:pPr>
        <w:pStyle w:val="Style6"/>
        <w:widowControl/>
        <w:tabs>
          <w:tab w:val="left" w:pos="4536"/>
        </w:tabs>
        <w:spacing w:line="240" w:lineRule="auto"/>
        <w:jc w:val="center"/>
        <w:rPr>
          <w:rFonts w:ascii="Calibri" w:hAnsi="Calibri" w:cs="Calibri"/>
          <w:sz w:val="22"/>
          <w:szCs w:val="22"/>
        </w:rPr>
      </w:pPr>
      <w:r w:rsidRPr="00B72910">
        <w:rPr>
          <w:rStyle w:val="FontStyle28"/>
          <w:rFonts w:ascii="Calibri" w:hAnsi="Calibri" w:cs="Calibri"/>
          <w:b/>
        </w:rPr>
        <w:t>§ 6</w:t>
      </w:r>
    </w:p>
    <w:p w14:paraId="0264C24B" w14:textId="77777777" w:rsidR="00B2356D" w:rsidRPr="00B72910"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Oświadczenia Przyjmującego zamówienie</w:t>
      </w:r>
    </w:p>
    <w:p w14:paraId="6E7E69D2"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Przyjmujący zamówienie oświadcza, że nie ciąży na nim wyrok sądów powszechnych ani</w:t>
      </w:r>
      <w:r w:rsidRPr="00B72910">
        <w:rPr>
          <w:rStyle w:val="FontStyle28"/>
          <w:rFonts w:ascii="Calibri" w:hAnsi="Calibri" w:cs="Calibri"/>
        </w:rPr>
        <w:br/>
        <w:t>zawodowych, a w chwili zawierania umowy nie toczy się przeciwko niemu</w:t>
      </w:r>
      <w:r w:rsidRPr="00B72910">
        <w:rPr>
          <w:rStyle w:val="FontStyle28"/>
          <w:rFonts w:ascii="Calibri" w:hAnsi="Calibri" w:cs="Calibri"/>
        </w:rPr>
        <w:br/>
        <w:t>żadne postępowanie karne lub dyscyplinarne.</w:t>
      </w:r>
    </w:p>
    <w:p w14:paraId="02AE8E70"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Przyjmujący zamówienie oświadcza, że posiada stosowne kwalifikacje i uprawnienia do udzielania świadczeń będących przedmiotem niniejszej umowy, co potwierdzi przedstawieniem stosownych dokumentów. Kopie przedstawionych dokumentów zostaną dołączone do egzemplarza umowy przeznaczonego dla Udzielającego zamówienia.</w:t>
      </w:r>
    </w:p>
    <w:p w14:paraId="7D9B0D84"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 xml:space="preserve">Przyjmujący zamówienie oświadcza, że dysponuje aktualnym orzeczeniem lekarskim o zdolności do udzielania świadczeń </w:t>
      </w:r>
      <w:proofErr w:type="spellStart"/>
      <w:r w:rsidRPr="00B72910">
        <w:rPr>
          <w:rStyle w:val="FontStyle28"/>
          <w:rFonts w:ascii="Calibri" w:hAnsi="Calibri" w:cs="Calibri"/>
        </w:rPr>
        <w:t>będacych</w:t>
      </w:r>
      <w:proofErr w:type="spellEnd"/>
      <w:r w:rsidRPr="00B72910">
        <w:rPr>
          <w:rStyle w:val="FontStyle28"/>
          <w:rFonts w:ascii="Calibri" w:hAnsi="Calibri" w:cs="Calibri"/>
        </w:rPr>
        <w:t xml:space="preserve"> przedmiotem umowy.</w:t>
      </w:r>
    </w:p>
    <w:p w14:paraId="40626EF3"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 xml:space="preserve">Przyjmujący zamówienie oświadcza, że jest ubezpieczony od odpowiedzialności cywilnej na warunkach określonych w rozporządzeniu Ministra Finansów z dnia 29 kwietnia 2019 r. </w:t>
      </w:r>
      <w:r w:rsidRPr="00B72910">
        <w:rPr>
          <w:rFonts w:ascii="Calibri" w:hAnsi="Calibri" w:cs="Calibri"/>
          <w:bCs/>
          <w:sz w:val="22"/>
          <w:szCs w:val="22"/>
          <w:shd w:val="clear" w:color="auto" w:fill="FFFFFF"/>
        </w:rPr>
        <w:t xml:space="preserve">w sprawie obowiązkowego ubezpieczenia odpowiedzialności cywilnej podmiotu wykonującego działalność leczniczą (Dz.U. 2019, poz. </w:t>
      </w:r>
      <w:r w:rsidRPr="00B72910">
        <w:rPr>
          <w:rFonts w:ascii="Calibri" w:hAnsi="Calibri" w:cs="Calibri"/>
          <w:bCs/>
          <w:sz w:val="22"/>
          <w:szCs w:val="22"/>
          <w:shd w:val="clear" w:color="auto" w:fill="FFFFFF"/>
        </w:rPr>
        <w:lastRenderedPageBreak/>
        <w:t>866).</w:t>
      </w:r>
      <w:r w:rsidRPr="00B72910">
        <w:rPr>
          <w:rFonts w:ascii="Calibri" w:hAnsi="Calibri" w:cs="Calibri"/>
          <w:bCs/>
          <w:color w:val="333333"/>
          <w:sz w:val="22"/>
          <w:szCs w:val="22"/>
          <w:shd w:val="clear" w:color="auto" w:fill="FFFFFF"/>
        </w:rPr>
        <w:t xml:space="preserve"> </w:t>
      </w:r>
      <w:r w:rsidRPr="00B72910">
        <w:rPr>
          <w:rStyle w:val="FontStyle28"/>
          <w:rFonts w:ascii="Calibri" w:hAnsi="Calibri" w:cs="Calibri"/>
        </w:rPr>
        <w:t>W przypadku, gdy polisa ubezpieczeniowa obejmuje krótszy okres niż czas trwania niniejszej umowy Przyjmujący Zamówienie zobowiązany jest przedłożyć  Udzielającemu   zamówienia   niezwłocznie   nową   polisę   ubezpieczeniową.</w:t>
      </w:r>
    </w:p>
    <w:p w14:paraId="1B4743B6" w14:textId="77777777" w:rsidR="00B2356D" w:rsidRPr="00B72910" w:rsidRDefault="00B2356D" w:rsidP="00B2356D">
      <w:pPr>
        <w:pStyle w:val="Style6"/>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Niedostarczenie ważnej polisy ubezpieczeniowej w terminie 5 dni roboczych od upływu poprzedniej, spowoduje rozwiązanie niniejszej umowy przez Udzielającego zamówienia bez zachowania okresu wypowiedzenia.</w:t>
      </w:r>
    </w:p>
    <w:p w14:paraId="17FD5205"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Przyjmujący zamówienie oświadcza, że świadczy usługi na rzecz ludności i w ramach prowadzonej działalności gospodarczej rozlicza się osobiście z odpowiednim Urzędem Skarbowym i ponosi samodzielnie ryzyko prowadzonej działalności gospodarczej.</w:t>
      </w:r>
    </w:p>
    <w:p w14:paraId="6C40466E" w14:textId="77777777" w:rsidR="00B2356D" w:rsidRPr="00B72910" w:rsidRDefault="00B2356D" w:rsidP="00B2356D">
      <w:pPr>
        <w:pStyle w:val="Style8"/>
        <w:widowControl/>
        <w:numPr>
          <w:ilvl w:val="0"/>
          <w:numId w:val="14"/>
        </w:numPr>
        <w:tabs>
          <w:tab w:val="left" w:pos="567"/>
        </w:tabs>
        <w:spacing w:line="240" w:lineRule="auto"/>
        <w:ind w:left="567" w:hanging="567"/>
        <w:rPr>
          <w:rStyle w:val="FontStyle28"/>
          <w:rFonts w:ascii="Calibri" w:hAnsi="Calibri" w:cs="Calibri"/>
        </w:rPr>
      </w:pPr>
      <w:r w:rsidRPr="00B72910">
        <w:rPr>
          <w:rStyle w:val="FontStyle28"/>
          <w:rFonts w:ascii="Calibri" w:hAnsi="Calibri" w:cs="Calibri"/>
        </w:rPr>
        <w:t>Przyjmujący zamówienie oświadcza, że zgłosił swoją działalność w Zakładzie Ubezpieczeń Społecznych i opłaca należne składki ubezpieczeniowe.</w:t>
      </w:r>
    </w:p>
    <w:p w14:paraId="78DAE823"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 xml:space="preserve">Przyjmujący zamówienie oświadcza, że nie figuruje w Rejestrze KRK </w:t>
      </w:r>
      <w:r w:rsidRPr="00B72910">
        <w:rPr>
          <w:rFonts w:ascii="Calibri" w:hAnsi="Calibri" w:cs="Calibri"/>
          <w:sz w:val="22"/>
          <w:szCs w:val="22"/>
        </w:rPr>
        <w:t>w zakresie przestępstw określonych w rozdziale XIX i XXV Kodeksu karnego, w art. 189a i art. 207 Kodeksu karnego oraz w ustawie z dnia 29 lipca 2005 r. o przeciwdziałaniu narkomanii (t.j.: Dz. U. z 2023 r., poz. 1939 z późn. zm.) lub za odpowiadające tym przestępstwom czyny zabronione określone w przepisach prawa obcego i na dowód tego przedstawia w załączeniu podpisaną Informację/Oświadczenie (</w:t>
      </w:r>
      <w:r w:rsidRPr="00B72910">
        <w:rPr>
          <w:rFonts w:ascii="Calibri" w:hAnsi="Calibri" w:cs="Calibri"/>
          <w:b/>
          <w:bCs/>
          <w:sz w:val="22"/>
          <w:szCs w:val="22"/>
        </w:rPr>
        <w:t>Załącznik nr 6</w:t>
      </w:r>
      <w:r w:rsidRPr="00B72910">
        <w:rPr>
          <w:rFonts w:ascii="Calibri" w:hAnsi="Calibri" w:cs="Calibri"/>
          <w:sz w:val="22"/>
          <w:szCs w:val="22"/>
        </w:rPr>
        <w:t>) i Zaświadczenie o niekaralności z KRK (</w:t>
      </w:r>
      <w:r w:rsidRPr="00B72910">
        <w:rPr>
          <w:rFonts w:ascii="Calibri" w:hAnsi="Calibri" w:cs="Calibri"/>
          <w:b/>
          <w:bCs/>
          <w:sz w:val="22"/>
          <w:szCs w:val="22"/>
        </w:rPr>
        <w:t>Załącznik nr 7</w:t>
      </w:r>
      <w:r w:rsidRPr="00B72910">
        <w:rPr>
          <w:rFonts w:ascii="Calibri" w:hAnsi="Calibri" w:cs="Calibri"/>
          <w:sz w:val="22"/>
          <w:szCs w:val="22"/>
        </w:rPr>
        <w:t>).</w:t>
      </w:r>
    </w:p>
    <w:p w14:paraId="0108826D" w14:textId="77777777" w:rsidR="00B2356D"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Fonts w:ascii="Calibri" w:hAnsi="Calibri" w:cs="Calibri"/>
          <w:sz w:val="22"/>
          <w:szCs w:val="22"/>
        </w:rPr>
        <w:t>Przyjmujący zamówienie przyjmuje do wiadomości fakt, że Udzielający zamówienia będzie pozyskiwał i przechowywał informację o tym, czy jego dane nie figurują w Rejestrze Sprawców Przestępstw na Tle Seksualnym, zgodnie z obowiązującymi w tym zakresie przepisami. Kryterium decydującym o weryfikacji danych w Rejestrze jest wyłącznie potencjalny kontakt z małoletnim pacjentem w trakcie udzielania świadczeń.</w:t>
      </w:r>
    </w:p>
    <w:p w14:paraId="3E803EE1" w14:textId="77777777" w:rsidR="00B2356D" w:rsidRPr="008D0C19" w:rsidRDefault="00B2356D" w:rsidP="00B2356D">
      <w:pPr>
        <w:pStyle w:val="Style8"/>
        <w:widowControl/>
        <w:tabs>
          <w:tab w:val="left" w:pos="567"/>
        </w:tabs>
        <w:spacing w:line="240" w:lineRule="auto"/>
        <w:ind w:left="567"/>
        <w:rPr>
          <w:rFonts w:ascii="Calibri" w:hAnsi="Calibri" w:cs="Calibri"/>
          <w:sz w:val="22"/>
          <w:szCs w:val="22"/>
        </w:rPr>
      </w:pPr>
    </w:p>
    <w:p w14:paraId="58F908D1" w14:textId="77777777" w:rsidR="00B2356D" w:rsidRDefault="00B2356D" w:rsidP="00B2356D">
      <w:pPr>
        <w:pStyle w:val="Tekstpodstawowy"/>
        <w:jc w:val="center"/>
        <w:rPr>
          <w:rFonts w:ascii="Calibri" w:hAnsi="Calibri" w:cs="Calibri"/>
          <w:b/>
          <w:color w:val="000000"/>
          <w:sz w:val="22"/>
          <w:szCs w:val="22"/>
          <w:lang w:val="pl-PL"/>
        </w:rPr>
      </w:pPr>
      <w:r w:rsidRPr="00B72910">
        <w:rPr>
          <w:rFonts w:ascii="Calibri" w:hAnsi="Calibri" w:cs="Calibri"/>
          <w:b/>
          <w:color w:val="000000"/>
          <w:sz w:val="22"/>
          <w:szCs w:val="22"/>
        </w:rPr>
        <w:t xml:space="preserve">§ </w:t>
      </w:r>
      <w:r w:rsidRPr="00B72910">
        <w:rPr>
          <w:rFonts w:ascii="Calibri" w:hAnsi="Calibri" w:cs="Calibri"/>
          <w:b/>
          <w:color w:val="000000"/>
          <w:sz w:val="22"/>
          <w:szCs w:val="22"/>
          <w:lang w:val="pl-PL"/>
        </w:rPr>
        <w:t>7</w:t>
      </w:r>
      <w:r>
        <w:rPr>
          <w:rFonts w:ascii="Calibri" w:hAnsi="Calibri" w:cs="Calibri"/>
          <w:b/>
          <w:color w:val="000000"/>
          <w:sz w:val="22"/>
          <w:szCs w:val="22"/>
          <w:lang w:val="pl-PL"/>
        </w:rPr>
        <w:t xml:space="preserve"> </w:t>
      </w:r>
    </w:p>
    <w:p w14:paraId="64D41F60" w14:textId="77777777" w:rsidR="00B2356D" w:rsidRPr="006B0269" w:rsidRDefault="00B2356D" w:rsidP="00B2356D">
      <w:pPr>
        <w:pStyle w:val="Tekstpodstawowy"/>
        <w:jc w:val="center"/>
        <w:rPr>
          <w:rFonts w:ascii="Calibri" w:hAnsi="Calibri" w:cs="Calibri"/>
          <w:sz w:val="22"/>
          <w:szCs w:val="22"/>
          <w:lang w:val="pl-PL"/>
        </w:rPr>
      </w:pPr>
      <w:r w:rsidRPr="00B72910">
        <w:rPr>
          <w:rFonts w:ascii="Calibri" w:hAnsi="Calibri" w:cs="Calibri"/>
          <w:b/>
          <w:color w:val="000000"/>
          <w:sz w:val="22"/>
          <w:szCs w:val="22"/>
          <w:lang w:val="pl-PL"/>
        </w:rPr>
        <w:t>Wynagrodzenie</w:t>
      </w:r>
    </w:p>
    <w:p w14:paraId="38C4A3D5" w14:textId="77777777" w:rsidR="00B2356D" w:rsidRPr="00B72910" w:rsidRDefault="00B2356D" w:rsidP="00B2356D">
      <w:pPr>
        <w:pStyle w:val="Style8"/>
        <w:widowControl/>
        <w:numPr>
          <w:ilvl w:val="0"/>
          <w:numId w:val="15"/>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Strony ustalają, iż okresem rozliczeniowym jest miesiąc kalendarzowy.</w:t>
      </w:r>
    </w:p>
    <w:p w14:paraId="6ACDE2D1" w14:textId="77777777" w:rsidR="00B2356D" w:rsidRDefault="00B2356D" w:rsidP="00B2356D">
      <w:pPr>
        <w:pStyle w:val="Style8"/>
        <w:widowControl/>
        <w:numPr>
          <w:ilvl w:val="0"/>
          <w:numId w:val="15"/>
        </w:numPr>
        <w:tabs>
          <w:tab w:val="left" w:pos="567"/>
        </w:tabs>
        <w:spacing w:line="240" w:lineRule="auto"/>
        <w:ind w:left="567" w:hanging="567"/>
        <w:rPr>
          <w:rStyle w:val="FontStyle28"/>
          <w:rFonts w:ascii="Calibri" w:hAnsi="Calibri" w:cs="Calibri"/>
        </w:rPr>
      </w:pPr>
      <w:bookmarkStart w:id="0" w:name="_Hlk187652502"/>
      <w:r w:rsidRPr="00B72910">
        <w:rPr>
          <w:rStyle w:val="FontStyle28"/>
          <w:rFonts w:ascii="Calibri" w:hAnsi="Calibri" w:cs="Calibri"/>
        </w:rPr>
        <w:t xml:space="preserve">Przyjmującemu zamówienie przysługuje wynagrodzenie w wysokości </w:t>
      </w:r>
      <w:r>
        <w:rPr>
          <w:rStyle w:val="FontStyle28"/>
          <w:rFonts w:ascii="Calibri" w:hAnsi="Calibri" w:cs="Calibri"/>
        </w:rPr>
        <w:t>brutto:</w:t>
      </w:r>
    </w:p>
    <w:p w14:paraId="77834DDB" w14:textId="77777777" w:rsidR="00B2356D" w:rsidRPr="008D0C19" w:rsidRDefault="00B2356D" w:rsidP="00B2356D">
      <w:pPr>
        <w:pStyle w:val="Style8"/>
        <w:widowControl/>
        <w:tabs>
          <w:tab w:val="left" w:pos="567"/>
        </w:tabs>
        <w:spacing w:line="240" w:lineRule="auto"/>
        <w:ind w:left="567"/>
        <w:rPr>
          <w:rStyle w:val="FontStyle28"/>
          <w:rFonts w:ascii="Calibri" w:hAnsi="Calibri" w:cs="Calibri"/>
        </w:rPr>
      </w:pPr>
    </w:p>
    <w:bookmarkEnd w:id="0"/>
    <w:p w14:paraId="06CD1FAF" w14:textId="77777777" w:rsidR="0035060C" w:rsidRDefault="0035060C" w:rsidP="0035060C">
      <w:pPr>
        <w:pStyle w:val="Style8"/>
        <w:widowControl/>
        <w:numPr>
          <w:ilvl w:val="1"/>
          <w:numId w:val="13"/>
        </w:numPr>
        <w:tabs>
          <w:tab w:val="num" w:pos="993"/>
        </w:tabs>
        <w:spacing w:line="240" w:lineRule="auto"/>
        <w:ind w:left="1134" w:hanging="425"/>
        <w:rPr>
          <w:rStyle w:val="FontStyle28"/>
          <w:rFonts w:ascii="Calibri" w:hAnsi="Calibri" w:cs="Calibri"/>
        </w:rPr>
      </w:pPr>
      <w:r>
        <w:rPr>
          <w:rStyle w:val="FontStyle28"/>
          <w:rFonts w:ascii="Calibri" w:hAnsi="Calibri" w:cs="Calibri"/>
        </w:rPr>
        <w:t xml:space="preserve">   ….,00 zł za każdą godzinę dyżuru medycznego </w:t>
      </w:r>
      <w:r w:rsidRPr="007C3860">
        <w:rPr>
          <w:rFonts w:ascii="Calibri" w:hAnsi="Calibri" w:cs="Calibri"/>
          <w:sz w:val="22"/>
        </w:rPr>
        <w:t>stacjonarn</w:t>
      </w:r>
      <w:r>
        <w:rPr>
          <w:rFonts w:ascii="Calibri" w:hAnsi="Calibri" w:cs="Calibri"/>
          <w:sz w:val="22"/>
        </w:rPr>
        <w:t>ego</w:t>
      </w:r>
      <w:r w:rsidRPr="007C3860">
        <w:rPr>
          <w:rFonts w:ascii="Calibri" w:hAnsi="Calibri" w:cs="Calibri"/>
          <w:sz w:val="22"/>
          <w:lang w:eastAsia="pl-PL"/>
        </w:rPr>
        <w:t xml:space="preserve"> </w:t>
      </w:r>
      <w:r w:rsidRPr="007C3860">
        <w:rPr>
          <w:rFonts w:ascii="Calibri" w:hAnsi="Calibri" w:cs="Calibri"/>
          <w:sz w:val="22"/>
        </w:rPr>
        <w:t>w godz. 15:05-7:30 dnia następnego od pon. do pt. oraz w soboty, niedziele i święta w godz. 7:30-7:30 dnia następnego</w:t>
      </w:r>
      <w:r>
        <w:rPr>
          <w:rFonts w:ascii="Calibri" w:hAnsi="Calibri" w:cs="Calibri"/>
          <w:sz w:val="22"/>
        </w:rPr>
        <w:t>,</w:t>
      </w:r>
    </w:p>
    <w:p w14:paraId="57A7A9AB" w14:textId="77777777" w:rsidR="00B2356D" w:rsidRPr="00092545" w:rsidRDefault="00B2356D" w:rsidP="00B2356D">
      <w:pPr>
        <w:numPr>
          <w:ilvl w:val="0"/>
          <w:numId w:val="13"/>
        </w:numPr>
        <w:tabs>
          <w:tab w:val="clear" w:pos="785"/>
          <w:tab w:val="num" w:pos="567"/>
        </w:tabs>
        <w:ind w:left="567" w:hanging="567"/>
        <w:rPr>
          <w:rFonts w:ascii="Calibri" w:hAnsi="Calibri" w:cs="Calibri"/>
          <w:color w:val="auto"/>
          <w:sz w:val="22"/>
          <w:lang w:eastAsia="pl-PL"/>
        </w:rPr>
      </w:pPr>
      <w:r w:rsidRPr="001F5DB3">
        <w:rPr>
          <w:rFonts w:ascii="Calibri" w:hAnsi="Calibri" w:cs="Calibri"/>
          <w:sz w:val="22"/>
        </w:rPr>
        <w:t>Przyjmującemu zamówienie należy się także zwrot kosztów ewentualnych wyjazdów związanych z realizacją projektu, na zasadach określonych w konkretnym projekcie</w:t>
      </w:r>
      <w:r>
        <w:rPr>
          <w:rFonts w:ascii="Calibri" w:hAnsi="Calibri" w:cs="Calibri"/>
          <w:sz w:val="22"/>
        </w:rPr>
        <w:t>.</w:t>
      </w:r>
    </w:p>
    <w:p w14:paraId="103F1AA2" w14:textId="77777777" w:rsidR="00B2356D" w:rsidRPr="00B72910" w:rsidRDefault="00B2356D" w:rsidP="00B2356D">
      <w:pPr>
        <w:pStyle w:val="Akapitzlist"/>
        <w:numPr>
          <w:ilvl w:val="0"/>
          <w:numId w:val="13"/>
        </w:numPr>
        <w:tabs>
          <w:tab w:val="left" w:pos="567"/>
        </w:tabs>
        <w:spacing w:after="0"/>
        <w:ind w:left="567" w:right="0" w:hanging="567"/>
        <w:rPr>
          <w:rFonts w:ascii="Calibri" w:hAnsi="Calibri" w:cs="Calibri"/>
          <w:sz w:val="22"/>
        </w:rPr>
      </w:pPr>
      <w:r w:rsidRPr="00B72910">
        <w:rPr>
          <w:rFonts w:ascii="Calibri" w:hAnsi="Calibri" w:cs="Calibri"/>
          <w:sz w:val="22"/>
        </w:rPr>
        <w:t xml:space="preserve">Wynagrodzenie płatne będzie na rachunek Przyjmującego zamówienie prowadzone przez bank: </w:t>
      </w:r>
      <w:r>
        <w:rPr>
          <w:rFonts w:ascii="Calibri" w:hAnsi="Calibri" w:cs="Calibri"/>
          <w:b/>
          <w:bCs/>
          <w:sz w:val="22"/>
        </w:rPr>
        <w:t xml:space="preserve">….. nr ………………………………………………. </w:t>
      </w:r>
      <w:r w:rsidRPr="00B72910">
        <w:rPr>
          <w:rFonts w:ascii="Calibri" w:hAnsi="Calibri" w:cs="Calibri"/>
          <w:sz w:val="22"/>
        </w:rPr>
        <w:t xml:space="preserve">w okresach  miesięcznych w terminie </w:t>
      </w:r>
      <w:r w:rsidRPr="00B72910">
        <w:rPr>
          <w:rFonts w:ascii="Calibri" w:hAnsi="Calibri" w:cs="Calibri"/>
          <w:b/>
          <w:sz w:val="22"/>
        </w:rPr>
        <w:t>14 dni</w:t>
      </w:r>
      <w:r w:rsidRPr="00B72910">
        <w:rPr>
          <w:rFonts w:ascii="Calibri" w:hAnsi="Calibri" w:cs="Calibri"/>
          <w:sz w:val="22"/>
        </w:rPr>
        <w:t xml:space="preserve"> od dnia przedłożenia przez Przyjmującego zamówienie prawidłowo wystawionej faktury z zastrzeżeniem, że termin 14.dni liczony będzie nie wcześniej niż od pierwszego dnia miesiąca następującego po miesiącu, w którym miało miejsce udzielanie świadczeń.</w:t>
      </w:r>
    </w:p>
    <w:p w14:paraId="5FED62BC" w14:textId="7DDD0E4C" w:rsidR="00B2356D" w:rsidRPr="00B72910" w:rsidRDefault="00B2356D" w:rsidP="00B2356D">
      <w:pPr>
        <w:pStyle w:val="Akapitzlist"/>
        <w:numPr>
          <w:ilvl w:val="0"/>
          <w:numId w:val="13"/>
        </w:numPr>
        <w:tabs>
          <w:tab w:val="left" w:pos="567"/>
        </w:tabs>
        <w:spacing w:after="0"/>
        <w:ind w:left="567" w:right="0" w:hanging="567"/>
        <w:rPr>
          <w:rFonts w:ascii="Calibri" w:hAnsi="Calibri" w:cs="Calibri"/>
          <w:sz w:val="22"/>
        </w:rPr>
      </w:pPr>
      <w:r w:rsidRPr="00B72910">
        <w:rPr>
          <w:rFonts w:ascii="Calibri" w:hAnsi="Calibri" w:cs="Calibri"/>
          <w:sz w:val="22"/>
        </w:rPr>
        <w:t xml:space="preserve">Podstawą wypłaty wynagrodzenia, o którym mowa w ust. 2, jest prawidłowa faktura wystawiona przez Przyjmującego zamówienie na koniec danego miesiąca </w:t>
      </w:r>
      <w:r w:rsidRPr="009C133B">
        <w:rPr>
          <w:rFonts w:ascii="Calibri" w:hAnsi="Calibri" w:cs="Calibri"/>
          <w:b/>
          <w:bCs/>
          <w:sz w:val="22"/>
        </w:rPr>
        <w:t>z załączonym do niego wykazem udzielonych świadczeń zdrowotnych potwierdzonym pod względem merytorycznym i ilościowym przez osobę wyznaczoną przez Udzielającego zamówienia – kierownika oddziału/pielęgniarkę oddziałową lub przełożoną</w:t>
      </w:r>
      <w:r w:rsidR="00C47ED5">
        <w:rPr>
          <w:rFonts w:ascii="Calibri" w:hAnsi="Calibri" w:cs="Calibri"/>
          <w:b/>
          <w:bCs/>
          <w:sz w:val="22"/>
        </w:rPr>
        <w:t>/z-cy. Dyrektora ds. lecznictwa</w:t>
      </w:r>
      <w:r w:rsidR="00C47ED5" w:rsidRPr="00E52789">
        <w:rPr>
          <w:rFonts w:ascii="Calibri" w:hAnsi="Calibri" w:cs="Calibri"/>
          <w:b/>
          <w:bCs/>
          <w:sz w:val="22"/>
        </w:rPr>
        <w:t>.</w:t>
      </w:r>
    </w:p>
    <w:p w14:paraId="30F1B4BE" w14:textId="77777777" w:rsidR="00B2356D" w:rsidRDefault="00B2356D" w:rsidP="00B2356D">
      <w:pPr>
        <w:pStyle w:val="Tekstpodstawowy"/>
        <w:numPr>
          <w:ilvl w:val="0"/>
          <w:numId w:val="13"/>
        </w:numPr>
        <w:tabs>
          <w:tab w:val="left" w:pos="567"/>
        </w:tabs>
        <w:ind w:left="567" w:hanging="567"/>
        <w:rPr>
          <w:rFonts w:ascii="Calibri" w:hAnsi="Calibri" w:cs="Calibri"/>
          <w:sz w:val="22"/>
          <w:szCs w:val="22"/>
        </w:rPr>
      </w:pPr>
      <w:r w:rsidRPr="00B72910">
        <w:rPr>
          <w:rFonts w:ascii="Calibri" w:hAnsi="Calibri" w:cs="Calibri"/>
          <w:sz w:val="22"/>
          <w:szCs w:val="22"/>
          <w:lang w:val="pl-PL"/>
        </w:rPr>
        <w:t>Fakturę</w:t>
      </w:r>
      <w:r w:rsidRPr="00B72910">
        <w:rPr>
          <w:rFonts w:ascii="Calibri" w:hAnsi="Calibri" w:cs="Calibri"/>
          <w:sz w:val="22"/>
          <w:szCs w:val="22"/>
        </w:rPr>
        <w:t xml:space="preserve"> wraz z załącznikiem Przyjmujący zamówienie składa w </w:t>
      </w:r>
      <w:r w:rsidRPr="00B72910">
        <w:rPr>
          <w:rFonts w:ascii="Calibri" w:hAnsi="Calibri" w:cs="Calibri"/>
          <w:sz w:val="22"/>
          <w:szCs w:val="22"/>
          <w:lang w:val="pl-PL"/>
        </w:rPr>
        <w:t>Kancelarii Udzielającego zamówienia</w:t>
      </w:r>
      <w:r w:rsidRPr="00B72910">
        <w:rPr>
          <w:rFonts w:ascii="Calibri" w:hAnsi="Calibri" w:cs="Calibri"/>
          <w:sz w:val="22"/>
          <w:szCs w:val="22"/>
        </w:rPr>
        <w:t xml:space="preserve"> w terminie do 7 dni po upływie miesiąca, za miesiąc poprzedni.  </w:t>
      </w:r>
    </w:p>
    <w:p w14:paraId="625246FE" w14:textId="77777777" w:rsidR="007D4433" w:rsidRDefault="007D4433" w:rsidP="007D4433">
      <w:pPr>
        <w:pStyle w:val="Tekstpodstawowy"/>
        <w:numPr>
          <w:ilvl w:val="0"/>
          <w:numId w:val="13"/>
        </w:numPr>
        <w:tabs>
          <w:tab w:val="clear" w:pos="785"/>
          <w:tab w:val="num" w:pos="567"/>
        </w:tabs>
        <w:ind w:left="567" w:hanging="567"/>
        <w:rPr>
          <w:rFonts w:ascii="Calibri" w:hAnsi="Calibri" w:cs="Calibri"/>
          <w:sz w:val="22"/>
          <w:szCs w:val="22"/>
        </w:rPr>
      </w:pPr>
      <w:r>
        <w:rPr>
          <w:rFonts w:ascii="Calibri" w:hAnsi="Calibri" w:cs="Calibri"/>
          <w:sz w:val="22"/>
          <w:szCs w:val="22"/>
        </w:rPr>
        <w:t xml:space="preserve">W przypadku </w:t>
      </w:r>
      <w:r>
        <w:rPr>
          <w:rStyle w:val="FontStyle28"/>
          <w:rFonts w:ascii="Calibri" w:eastAsiaTheme="majorEastAsia" w:hAnsi="Calibri" w:cs="Calibri"/>
        </w:rPr>
        <w:t>Przyjmujących zamówienie</w:t>
      </w:r>
      <w:r>
        <w:rPr>
          <w:rFonts w:ascii="Calibri" w:hAnsi="Calibri" w:cs="Calibri"/>
          <w:sz w:val="22"/>
          <w:szCs w:val="22"/>
        </w:rPr>
        <w:t xml:space="preserve"> zobowiązanych do wystawiania faktur  ustrukturyzowanych za pośrednictwem Krajowego Systemu e-Faktur (KSeF):</w:t>
      </w:r>
    </w:p>
    <w:p w14:paraId="097A7B7B" w14:textId="77777777" w:rsidR="007D4433" w:rsidRDefault="007D4433" w:rsidP="007D4433">
      <w:pPr>
        <w:pStyle w:val="Akapitzlist"/>
        <w:ind w:left="785" w:firstLine="0"/>
        <w:rPr>
          <w:rFonts w:ascii="Calibri" w:hAnsi="Calibri" w:cs="Calibri"/>
          <w:sz w:val="22"/>
        </w:rPr>
      </w:pPr>
      <w:r>
        <w:rPr>
          <w:rFonts w:ascii="Calibri" w:hAnsi="Calibri" w:cs="Calibri"/>
          <w:sz w:val="22"/>
        </w:rPr>
        <w:t xml:space="preserve">1) </w:t>
      </w:r>
      <w:r>
        <w:rPr>
          <w:rStyle w:val="FontStyle28"/>
          <w:rFonts w:ascii="Calibri" w:eastAsiaTheme="majorEastAsia" w:hAnsi="Calibri" w:cs="Calibri"/>
        </w:rPr>
        <w:t xml:space="preserve">Przyjmujący zamówienie </w:t>
      </w:r>
      <w:r>
        <w:rPr>
          <w:rFonts w:ascii="Calibri" w:hAnsi="Calibri" w:cs="Calibri"/>
          <w:sz w:val="22"/>
        </w:rPr>
        <w:t>zobowiązuje się do wystawiania faktur wyłącznie w formie faktur ustrukturyzowanych za pośrednictwem Krajowego Systemu e-Faktur (KSeF), zgodnie z obowiązującymi przepisami prawa.</w:t>
      </w:r>
    </w:p>
    <w:p w14:paraId="3ADFE52A" w14:textId="77777777" w:rsidR="007D4433" w:rsidRDefault="007D4433" w:rsidP="007D4433">
      <w:pPr>
        <w:pStyle w:val="Akapitzlist"/>
        <w:ind w:left="785" w:firstLine="0"/>
        <w:rPr>
          <w:rFonts w:ascii="Calibri" w:hAnsi="Calibri" w:cs="Calibri"/>
          <w:sz w:val="22"/>
        </w:rPr>
      </w:pPr>
      <w:r>
        <w:rPr>
          <w:rFonts w:ascii="Calibri" w:hAnsi="Calibri" w:cs="Calibri"/>
          <w:sz w:val="22"/>
        </w:rPr>
        <w:t>2) Za dzień doręczenia faktury Udzielającemu zamówienie uznaje się dzień otrzymania faktury przez Udzielającego zamówienie w KSeF.</w:t>
      </w:r>
    </w:p>
    <w:p w14:paraId="3A676109" w14:textId="77777777" w:rsidR="007D4433" w:rsidRDefault="007D4433" w:rsidP="007D4433">
      <w:pPr>
        <w:pStyle w:val="Akapitzlist"/>
        <w:ind w:left="785" w:firstLine="0"/>
        <w:rPr>
          <w:rFonts w:ascii="Calibri" w:hAnsi="Calibri" w:cs="Calibri"/>
          <w:sz w:val="22"/>
        </w:rPr>
      </w:pPr>
      <w:r>
        <w:rPr>
          <w:rFonts w:ascii="Calibri" w:hAnsi="Calibri" w:cs="Calibri"/>
          <w:sz w:val="22"/>
        </w:rPr>
        <w:t xml:space="preserve">3) W przypadku wystąpienia awarii systemu KSeF lub innych przesłanek uniemożliwiających wystawienie faktury za pośrednictwem KSeF, </w:t>
      </w:r>
      <w:r>
        <w:rPr>
          <w:rStyle w:val="FontStyle28"/>
          <w:rFonts w:ascii="Calibri" w:eastAsiaTheme="majorEastAsia" w:hAnsi="Calibri" w:cs="Calibri"/>
        </w:rPr>
        <w:t xml:space="preserve">Przyjmujący zamówienie </w:t>
      </w:r>
      <w:r>
        <w:rPr>
          <w:rFonts w:ascii="Calibri" w:hAnsi="Calibri" w:cs="Calibri"/>
          <w:sz w:val="22"/>
        </w:rPr>
        <w:t>zobowiązany jest do niezwłocznego poinformowania Udzielającego zamówienie zgodnie z przepisami przejściowymi wynikającymi z obowiązujących aktów prawnych.</w:t>
      </w:r>
    </w:p>
    <w:p w14:paraId="2B027BE0" w14:textId="77777777" w:rsidR="007D4433" w:rsidRDefault="007D4433" w:rsidP="007D4433">
      <w:pPr>
        <w:pStyle w:val="Akapitzlist"/>
        <w:ind w:left="785" w:firstLine="0"/>
        <w:rPr>
          <w:rFonts w:ascii="Calibri" w:hAnsi="Calibri" w:cs="Calibri"/>
          <w:sz w:val="22"/>
        </w:rPr>
      </w:pPr>
      <w:r>
        <w:rPr>
          <w:rFonts w:ascii="Calibri" w:hAnsi="Calibri" w:cs="Calibri"/>
          <w:sz w:val="22"/>
        </w:rPr>
        <w:lastRenderedPageBreak/>
        <w:t xml:space="preserve">4) W przypadku wymaganego dołączenia do faktury załącznika/ów i innych dokumentów, </w:t>
      </w:r>
      <w:r>
        <w:rPr>
          <w:rFonts w:ascii="Calibri" w:hAnsi="Calibri" w:cs="Calibri"/>
          <w:sz w:val="22"/>
          <w:u w:val="single"/>
        </w:rPr>
        <w:t>których nie będzie można dołączyć w KSeF</w:t>
      </w:r>
      <w:r>
        <w:rPr>
          <w:rFonts w:ascii="Calibri" w:hAnsi="Calibri" w:cs="Calibri"/>
          <w:sz w:val="22"/>
        </w:rPr>
        <w:t xml:space="preserve"> – </w:t>
      </w:r>
      <w:r>
        <w:rPr>
          <w:rStyle w:val="FontStyle28"/>
          <w:rFonts w:ascii="Calibri" w:eastAsiaTheme="majorEastAsia" w:hAnsi="Calibri" w:cs="Calibri"/>
        </w:rPr>
        <w:t xml:space="preserve">Przyjmujący zamówienie </w:t>
      </w:r>
      <w:r>
        <w:rPr>
          <w:rFonts w:ascii="Calibri" w:hAnsi="Calibri" w:cs="Calibri"/>
          <w:sz w:val="22"/>
        </w:rPr>
        <w:t xml:space="preserve">zobowiązany jest do doręczenia ich na adres </w:t>
      </w:r>
      <w:hyperlink r:id="rId11" w:history="1">
        <w:r>
          <w:rPr>
            <w:rStyle w:val="Hipercze"/>
            <w:rFonts w:ascii="Calibri" w:eastAsiaTheme="majorEastAsia" w:hAnsi="Calibri" w:cs="Calibri"/>
            <w:sz w:val="22"/>
          </w:rPr>
          <w:t>dcopih@dcopih.pl</w:t>
        </w:r>
      </w:hyperlink>
      <w:r>
        <w:rPr>
          <w:rFonts w:ascii="Calibri" w:hAnsi="Calibri" w:cs="Calibri"/>
          <w:sz w:val="22"/>
        </w:rPr>
        <w:t xml:space="preserve"> z dopiskiem jakiej umowy i faktury (numer referencyjny z KSeF) dotyczą.</w:t>
      </w:r>
    </w:p>
    <w:p w14:paraId="61298E7A" w14:textId="1956FF8B" w:rsidR="007D4433" w:rsidRPr="00B72910" w:rsidRDefault="007D4433" w:rsidP="007D4433">
      <w:pPr>
        <w:pStyle w:val="Tekstpodstawowy"/>
        <w:tabs>
          <w:tab w:val="left" w:pos="567"/>
        </w:tabs>
        <w:ind w:left="785"/>
        <w:rPr>
          <w:rFonts w:ascii="Calibri" w:hAnsi="Calibri" w:cs="Calibri"/>
          <w:sz w:val="22"/>
          <w:szCs w:val="22"/>
        </w:rPr>
      </w:pPr>
      <w:r>
        <w:rPr>
          <w:rFonts w:ascii="Calibri" w:hAnsi="Calibri" w:cs="Calibri"/>
          <w:sz w:val="22"/>
        </w:rPr>
        <w:t>5) Udzielający zamówienia zastrzega sobie prawo do żądania potwierdzenia wysłania faktury do KSeF oraz numeru referencyjnego faktury nadanego przez system.</w:t>
      </w:r>
    </w:p>
    <w:p w14:paraId="43AFACD2" w14:textId="58FDFFDF" w:rsidR="00B2356D" w:rsidRPr="00B72910" w:rsidRDefault="00B2356D" w:rsidP="00B2356D">
      <w:pPr>
        <w:pStyle w:val="Tekstpodstawowy"/>
        <w:numPr>
          <w:ilvl w:val="0"/>
          <w:numId w:val="13"/>
        </w:numPr>
        <w:tabs>
          <w:tab w:val="left" w:pos="567"/>
        </w:tabs>
        <w:ind w:left="567" w:hanging="567"/>
        <w:rPr>
          <w:rFonts w:ascii="Calibri" w:hAnsi="Calibri" w:cs="Calibri"/>
          <w:sz w:val="22"/>
          <w:szCs w:val="22"/>
        </w:rPr>
      </w:pPr>
      <w:r w:rsidRPr="00B72910">
        <w:rPr>
          <w:rFonts w:ascii="Calibri" w:hAnsi="Calibri" w:cs="Calibri"/>
          <w:sz w:val="22"/>
          <w:szCs w:val="22"/>
          <w:lang w:val="pl-PL"/>
        </w:rPr>
        <w:t xml:space="preserve">W przypadku uchybienia terminowi złożenia faktury przez Przyjmującego zamówienie, o którym mowa w ust. </w:t>
      </w:r>
      <w:r w:rsidR="005F7683">
        <w:rPr>
          <w:rFonts w:ascii="Calibri" w:hAnsi="Calibri" w:cs="Calibri"/>
          <w:sz w:val="22"/>
          <w:szCs w:val="22"/>
          <w:lang w:val="pl-PL"/>
        </w:rPr>
        <w:t>6</w:t>
      </w:r>
      <w:r w:rsidRPr="00B72910">
        <w:rPr>
          <w:rFonts w:ascii="Calibri" w:hAnsi="Calibri" w:cs="Calibri"/>
          <w:sz w:val="22"/>
          <w:szCs w:val="22"/>
          <w:lang w:val="pl-PL"/>
        </w:rPr>
        <w:t xml:space="preserve">, termin płatności określony w ust. </w:t>
      </w:r>
      <w:r w:rsidR="005F7683">
        <w:rPr>
          <w:rFonts w:ascii="Calibri" w:hAnsi="Calibri" w:cs="Calibri"/>
          <w:sz w:val="22"/>
          <w:szCs w:val="22"/>
          <w:lang w:val="pl-PL"/>
        </w:rPr>
        <w:t>4</w:t>
      </w:r>
      <w:r w:rsidRPr="00B72910">
        <w:rPr>
          <w:rFonts w:ascii="Calibri" w:hAnsi="Calibri" w:cs="Calibri"/>
          <w:sz w:val="22"/>
          <w:szCs w:val="22"/>
          <w:lang w:val="pl-PL"/>
        </w:rPr>
        <w:t xml:space="preserve"> ulega wydłużeniu do 30 dni licząc od początku miesiąca następującego po miesiącu kalendarzowym, w którym złożona została prawidłowo wystawiona faktura.</w:t>
      </w:r>
    </w:p>
    <w:p w14:paraId="4585DF49" w14:textId="77777777" w:rsidR="00B2356D" w:rsidRPr="00B72910" w:rsidRDefault="00B2356D" w:rsidP="00B2356D">
      <w:pPr>
        <w:pStyle w:val="Tekstpodstawowy"/>
        <w:numPr>
          <w:ilvl w:val="0"/>
          <w:numId w:val="13"/>
        </w:numPr>
        <w:tabs>
          <w:tab w:val="left" w:pos="567"/>
        </w:tabs>
        <w:ind w:left="567" w:hanging="567"/>
        <w:rPr>
          <w:rFonts w:ascii="Calibri" w:hAnsi="Calibri" w:cs="Calibri"/>
          <w:sz w:val="22"/>
          <w:szCs w:val="22"/>
        </w:rPr>
      </w:pPr>
      <w:r w:rsidRPr="00B72910">
        <w:rPr>
          <w:rFonts w:ascii="Calibri" w:hAnsi="Calibri" w:cs="Calibri"/>
          <w:sz w:val="22"/>
          <w:szCs w:val="22"/>
        </w:rPr>
        <w:t>Udzielający zamówienia zobowiązuje się do terminowej zapłaty wynagrodzenia na rzecz Przyjmującego zamówienie, pod warunkiem złożenia prawidłowej i kompletnej faktury.  W przypadku nieuzasadnionego opóźnienia w zapłacie wynagrodzenia, Przyjmujący zamówienie będzie miał prawo naliczyć odsetki w wysokości ustawowej, zgodnie z ustawą o terminach zapłaty w transakcjach handlowych.</w:t>
      </w:r>
    </w:p>
    <w:p w14:paraId="3BD3DC0C" w14:textId="77777777" w:rsidR="00B2356D" w:rsidRPr="00E06BDF" w:rsidRDefault="00B2356D" w:rsidP="00B2356D">
      <w:pPr>
        <w:pStyle w:val="Tekstpodstawowy"/>
        <w:numPr>
          <w:ilvl w:val="0"/>
          <w:numId w:val="13"/>
        </w:numPr>
        <w:tabs>
          <w:tab w:val="left" w:pos="567"/>
        </w:tabs>
        <w:ind w:left="567" w:hanging="567"/>
        <w:rPr>
          <w:rFonts w:ascii="Calibri" w:hAnsi="Calibri" w:cs="Calibri"/>
          <w:sz w:val="22"/>
          <w:szCs w:val="22"/>
        </w:rPr>
      </w:pPr>
      <w:r w:rsidRPr="00B72910">
        <w:rPr>
          <w:rFonts w:ascii="Calibri" w:hAnsi="Calibri" w:cs="Calibri"/>
          <w:sz w:val="22"/>
          <w:szCs w:val="22"/>
        </w:rPr>
        <w:t xml:space="preserve">Strony przewidują możliwość renegocjacji warunków umowy, w tym wynagrodzenia w przypadku </w:t>
      </w:r>
      <w:r w:rsidRPr="00B72910">
        <w:rPr>
          <w:rFonts w:ascii="Calibri" w:hAnsi="Calibri" w:cs="Calibri"/>
          <w:b/>
          <w:sz w:val="22"/>
          <w:szCs w:val="22"/>
          <w:lang w:val="pl-PL"/>
        </w:rPr>
        <w:t xml:space="preserve">nadzwyczajnych nieprzewidzianych </w:t>
      </w:r>
      <w:r w:rsidRPr="00B72910">
        <w:rPr>
          <w:rFonts w:ascii="Calibri" w:hAnsi="Calibri" w:cs="Calibri"/>
          <w:b/>
          <w:sz w:val="22"/>
          <w:szCs w:val="22"/>
        </w:rPr>
        <w:t>zmian</w:t>
      </w:r>
      <w:r w:rsidRPr="00B72910">
        <w:rPr>
          <w:rFonts w:ascii="Calibri" w:hAnsi="Calibri" w:cs="Calibri"/>
          <w:sz w:val="22"/>
          <w:szCs w:val="22"/>
        </w:rPr>
        <w:t xml:space="preserve"> okoliczności związanych z wykonywaniem niniejszej umowy </w:t>
      </w:r>
      <w:r w:rsidRPr="00B72910">
        <w:rPr>
          <w:rFonts w:ascii="Calibri" w:hAnsi="Calibri" w:cs="Calibri"/>
          <w:sz w:val="22"/>
          <w:szCs w:val="22"/>
          <w:lang w:val="pl-PL"/>
        </w:rPr>
        <w:t xml:space="preserve">(np. siła wyższa, wystąpienie stanu epidemicznego) </w:t>
      </w:r>
      <w:r w:rsidRPr="00B72910">
        <w:rPr>
          <w:rFonts w:ascii="Calibri" w:hAnsi="Calibri" w:cs="Calibri"/>
          <w:sz w:val="22"/>
          <w:szCs w:val="22"/>
        </w:rPr>
        <w:t>oraz zmian prawa</w:t>
      </w:r>
      <w:r w:rsidRPr="00B72910">
        <w:rPr>
          <w:rFonts w:ascii="Calibri" w:hAnsi="Calibri" w:cs="Calibri"/>
          <w:sz w:val="22"/>
          <w:szCs w:val="22"/>
          <w:lang w:val="pl-PL"/>
        </w:rPr>
        <w:t>, zwłaszcza w związku ze stanem epidemii, stanem wojennym lub innym stanem nadzwyczajnym</w:t>
      </w:r>
      <w:r w:rsidRPr="00B72910">
        <w:rPr>
          <w:rFonts w:ascii="Calibri" w:hAnsi="Calibri" w:cs="Calibri"/>
          <w:sz w:val="22"/>
          <w:szCs w:val="22"/>
        </w:rPr>
        <w:t xml:space="preserve">. </w:t>
      </w:r>
      <w:r w:rsidRPr="00B72910">
        <w:rPr>
          <w:rFonts w:ascii="Calibri" w:hAnsi="Calibri" w:cs="Calibri"/>
          <w:sz w:val="22"/>
          <w:szCs w:val="22"/>
          <w:lang w:val="pl-PL"/>
        </w:rPr>
        <w:t xml:space="preserve">Powyższe dotyczy także możliwości zawarcia aneksu w zakresie dodatkowych czynności i/lub wynagrodzenia w przypadku przystąpienia przez Udzielającego zamówienie do programów zdrowotnych finansowanych przez NFZ i/lub Ministerstwo Zdrowia lub też otrzymania grantów naukowych/badawczych. </w:t>
      </w:r>
    </w:p>
    <w:p w14:paraId="49AD7ABF" w14:textId="77777777" w:rsidR="00B2356D" w:rsidRPr="001F5DB3" w:rsidRDefault="00B2356D" w:rsidP="00B2356D">
      <w:pPr>
        <w:pStyle w:val="Tekstpodstawowy"/>
        <w:tabs>
          <w:tab w:val="left" w:pos="567"/>
        </w:tabs>
        <w:ind w:left="567"/>
        <w:rPr>
          <w:rFonts w:ascii="Calibri" w:hAnsi="Calibri" w:cs="Calibri"/>
          <w:sz w:val="22"/>
          <w:szCs w:val="22"/>
        </w:rPr>
      </w:pPr>
    </w:p>
    <w:p w14:paraId="1F4AC8AE"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sz w:val="22"/>
          <w:szCs w:val="22"/>
        </w:rPr>
        <w:t xml:space="preserve">§ </w:t>
      </w:r>
      <w:r w:rsidRPr="00B72910">
        <w:rPr>
          <w:rFonts w:ascii="Calibri" w:hAnsi="Calibri" w:cs="Calibri"/>
          <w:b/>
          <w:sz w:val="22"/>
          <w:szCs w:val="22"/>
          <w:lang w:val="pl-PL"/>
        </w:rPr>
        <w:t>8</w:t>
      </w:r>
    </w:p>
    <w:p w14:paraId="13018624" w14:textId="77777777" w:rsidR="00B2356D" w:rsidRPr="006B0269"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Przerwa w udzielaniu świadczeń</w:t>
      </w:r>
    </w:p>
    <w:p w14:paraId="3C83DF22" w14:textId="77777777" w:rsidR="00B2356D" w:rsidRPr="00B72910" w:rsidRDefault="00B2356D" w:rsidP="00B2356D">
      <w:pPr>
        <w:pStyle w:val="Tekstpodstawowy"/>
        <w:numPr>
          <w:ilvl w:val="3"/>
          <w:numId w:val="3"/>
        </w:numPr>
        <w:tabs>
          <w:tab w:val="clear" w:pos="0"/>
          <w:tab w:val="num" w:pos="567"/>
        </w:tabs>
        <w:ind w:left="567" w:hanging="567"/>
        <w:rPr>
          <w:rFonts w:ascii="Calibri" w:hAnsi="Calibri" w:cs="Calibri"/>
          <w:sz w:val="22"/>
          <w:szCs w:val="22"/>
        </w:rPr>
      </w:pPr>
      <w:r w:rsidRPr="00B72910">
        <w:rPr>
          <w:rFonts w:ascii="Calibri" w:hAnsi="Calibri" w:cs="Calibri"/>
          <w:color w:val="000000"/>
          <w:sz w:val="22"/>
          <w:szCs w:val="22"/>
        </w:rPr>
        <w:t xml:space="preserve">Przyjmującemu zamówienie przysługuje w ciągu </w:t>
      </w:r>
      <w:r w:rsidRPr="00B72910">
        <w:rPr>
          <w:rFonts w:ascii="Calibri" w:hAnsi="Calibri" w:cs="Calibri"/>
          <w:color w:val="000000"/>
          <w:sz w:val="22"/>
          <w:szCs w:val="22"/>
          <w:lang w:val="pl-PL"/>
        </w:rPr>
        <w:t xml:space="preserve">każdych kolejnych </w:t>
      </w:r>
      <w:r w:rsidRPr="00B72910">
        <w:rPr>
          <w:rFonts w:ascii="Calibri" w:hAnsi="Calibri" w:cs="Calibri"/>
          <w:color w:val="000000"/>
          <w:sz w:val="22"/>
          <w:szCs w:val="22"/>
        </w:rPr>
        <w:t>12 miesięcy obowiązywania  umowy</w:t>
      </w: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 xml:space="preserve">planowana </w:t>
      </w:r>
      <w:r w:rsidRPr="00B72910">
        <w:rPr>
          <w:rFonts w:ascii="Calibri" w:hAnsi="Calibri" w:cs="Calibri"/>
          <w:b/>
          <w:color w:val="000000"/>
          <w:sz w:val="22"/>
          <w:szCs w:val="22"/>
          <w:lang w:val="pl-PL"/>
        </w:rPr>
        <w:t>30</w:t>
      </w:r>
      <w:r w:rsidRPr="00B72910">
        <w:rPr>
          <w:rFonts w:ascii="Calibri" w:hAnsi="Calibri" w:cs="Calibri"/>
          <w:b/>
          <w:color w:val="000000"/>
          <w:sz w:val="22"/>
          <w:szCs w:val="22"/>
        </w:rPr>
        <w:t xml:space="preserve"> dniowa</w:t>
      </w:r>
      <w:r w:rsidRPr="00B72910">
        <w:rPr>
          <w:rFonts w:ascii="Calibri" w:hAnsi="Calibri" w:cs="Calibri"/>
          <w:color w:val="000000"/>
          <w:sz w:val="22"/>
          <w:szCs w:val="22"/>
        </w:rPr>
        <w:t xml:space="preserve"> </w:t>
      </w:r>
      <w:r w:rsidRPr="00B72910">
        <w:rPr>
          <w:rFonts w:ascii="Calibri" w:hAnsi="Calibri" w:cs="Calibri"/>
          <w:b/>
          <w:color w:val="000000"/>
          <w:sz w:val="22"/>
          <w:szCs w:val="22"/>
        </w:rPr>
        <w:t>niepłatna</w:t>
      </w:r>
      <w:r w:rsidRPr="00B72910">
        <w:rPr>
          <w:rFonts w:ascii="Calibri" w:hAnsi="Calibri" w:cs="Calibri"/>
          <w:color w:val="000000"/>
          <w:sz w:val="22"/>
          <w:szCs w:val="22"/>
        </w:rPr>
        <w:t xml:space="preserve"> przerwa w udzielaniu świadczeń zdrowotnych</w:t>
      </w:r>
      <w:r w:rsidRPr="00B72910">
        <w:rPr>
          <w:rFonts w:ascii="Calibri" w:hAnsi="Calibri" w:cs="Calibri"/>
          <w:color w:val="000000"/>
          <w:sz w:val="22"/>
          <w:szCs w:val="22"/>
          <w:lang w:val="pl-PL"/>
        </w:rPr>
        <w:t>.</w:t>
      </w:r>
      <w:r w:rsidRPr="00B72910">
        <w:rPr>
          <w:rFonts w:ascii="Calibri" w:hAnsi="Calibri" w:cs="Calibri"/>
          <w:color w:val="000000"/>
          <w:sz w:val="22"/>
          <w:szCs w:val="22"/>
        </w:rPr>
        <w:t xml:space="preserve"> </w:t>
      </w:r>
    </w:p>
    <w:p w14:paraId="2A13DCD7" w14:textId="6C3199BA" w:rsidR="00B2356D" w:rsidRPr="00B72910" w:rsidRDefault="00B2356D" w:rsidP="00B2356D">
      <w:pPr>
        <w:pStyle w:val="Tekstpodstawowy"/>
        <w:numPr>
          <w:ilvl w:val="0"/>
          <w:numId w:val="3"/>
        </w:numPr>
        <w:tabs>
          <w:tab w:val="clear" w:pos="0"/>
          <w:tab w:val="num" w:pos="567"/>
        </w:tabs>
        <w:ind w:left="567" w:hanging="567"/>
        <w:rPr>
          <w:rFonts w:ascii="Calibri" w:hAnsi="Calibri" w:cs="Calibri"/>
          <w:sz w:val="22"/>
          <w:szCs w:val="22"/>
        </w:rPr>
      </w:pPr>
      <w:r w:rsidRPr="00B72910">
        <w:rPr>
          <w:rFonts w:ascii="Calibri" w:hAnsi="Calibri" w:cs="Calibri"/>
          <w:color w:val="000000"/>
          <w:sz w:val="22"/>
          <w:szCs w:val="22"/>
          <w:lang w:val="pl-PL"/>
        </w:rPr>
        <w:t>W</w:t>
      </w:r>
      <w:r w:rsidRPr="00B72910">
        <w:rPr>
          <w:rFonts w:ascii="Calibri" w:hAnsi="Calibri" w:cs="Calibri"/>
          <w:color w:val="000000"/>
          <w:sz w:val="22"/>
          <w:szCs w:val="22"/>
        </w:rPr>
        <w:t xml:space="preserve"> przypadku planowanej za zgodą Udzielającego zamówienia przerwy w wykonywaniu świadczeń zdrowotnych, Przyjmujący zamówienie zobowiązany jest powiadomić o tym Udzielającego zamówienie przed uzgodnieniem harmonogramu świadczeń zdrowotnych na następny okres rozliczeniowy. W tym przypadku zorganizowanie zastępstwa spoczywa na Przyjmującym zamówienie</w:t>
      </w:r>
      <w:r w:rsidRPr="00B72910">
        <w:rPr>
          <w:rFonts w:ascii="Calibri" w:hAnsi="Calibri" w:cs="Calibri"/>
          <w:color w:val="000000"/>
          <w:sz w:val="22"/>
          <w:szCs w:val="22"/>
          <w:lang w:val="pl-PL"/>
        </w:rPr>
        <w:t xml:space="preserve"> zgodnie z zasadami określonymi w § 4 ust. 1</w:t>
      </w:r>
      <w:r w:rsidR="00F3233F">
        <w:rPr>
          <w:rFonts w:ascii="Calibri" w:hAnsi="Calibri" w:cs="Calibri"/>
          <w:color w:val="000000"/>
          <w:sz w:val="22"/>
          <w:szCs w:val="22"/>
          <w:lang w:val="pl-PL"/>
        </w:rPr>
        <w:t>8</w:t>
      </w:r>
      <w:r w:rsidRPr="00B72910">
        <w:rPr>
          <w:rFonts w:ascii="Calibri" w:hAnsi="Calibri" w:cs="Calibri"/>
          <w:color w:val="000000"/>
          <w:sz w:val="22"/>
          <w:szCs w:val="22"/>
          <w:lang w:val="pl-PL"/>
        </w:rPr>
        <w:t>-</w:t>
      </w:r>
      <w:r w:rsidR="00F3233F">
        <w:rPr>
          <w:rFonts w:ascii="Calibri" w:hAnsi="Calibri" w:cs="Calibri"/>
          <w:color w:val="000000"/>
          <w:sz w:val="22"/>
          <w:szCs w:val="22"/>
          <w:lang w:val="pl-PL"/>
        </w:rPr>
        <w:t>19</w:t>
      </w:r>
      <w:r w:rsidRPr="00B72910">
        <w:rPr>
          <w:rFonts w:ascii="Calibri" w:hAnsi="Calibri" w:cs="Calibri"/>
          <w:color w:val="000000"/>
          <w:sz w:val="22"/>
          <w:szCs w:val="22"/>
          <w:lang w:val="pl-PL"/>
        </w:rPr>
        <w:t xml:space="preserve"> umowy. </w:t>
      </w:r>
    </w:p>
    <w:p w14:paraId="570BF481" w14:textId="187970B6" w:rsidR="00B2356D" w:rsidRPr="00E06BDF" w:rsidRDefault="00B2356D" w:rsidP="00B2356D">
      <w:pPr>
        <w:pStyle w:val="Tekstpodstawowy"/>
        <w:numPr>
          <w:ilvl w:val="0"/>
          <w:numId w:val="3"/>
        </w:numPr>
        <w:tabs>
          <w:tab w:val="clear" w:pos="0"/>
          <w:tab w:val="num" w:pos="567"/>
        </w:tabs>
        <w:ind w:left="567" w:hanging="567"/>
        <w:rPr>
          <w:rFonts w:ascii="Calibri" w:hAnsi="Calibri" w:cs="Calibri"/>
          <w:sz w:val="22"/>
          <w:szCs w:val="22"/>
        </w:rPr>
      </w:pPr>
      <w:r w:rsidRPr="0046444F">
        <w:rPr>
          <w:rFonts w:ascii="Calibri" w:hAnsi="Calibri" w:cs="Calibri"/>
          <w:color w:val="000000"/>
          <w:sz w:val="22"/>
          <w:szCs w:val="22"/>
          <w:lang w:val="pl-PL"/>
        </w:rPr>
        <w:t>Przyjmujący zamówienie zobowiązany jest do każdorazowego zgłaszania w Dziale Kadr</w:t>
      </w:r>
      <w:r w:rsidR="00D96872">
        <w:rPr>
          <w:rFonts w:ascii="Calibri" w:hAnsi="Calibri" w:cs="Calibri"/>
          <w:color w:val="000000"/>
          <w:sz w:val="22"/>
          <w:szCs w:val="22"/>
          <w:lang w:val="pl-PL"/>
        </w:rPr>
        <w:t xml:space="preserve"> Udzielającego zamówienie</w:t>
      </w:r>
      <w:r w:rsidRPr="0046444F">
        <w:rPr>
          <w:rFonts w:ascii="Calibri" w:hAnsi="Calibri" w:cs="Calibri"/>
          <w:color w:val="000000"/>
          <w:sz w:val="22"/>
          <w:szCs w:val="22"/>
          <w:lang w:val="pl-PL"/>
        </w:rPr>
        <w:t xml:space="preserve"> (pisemnie lub mailowo) przerwy w udzielaniu świadczeń.</w:t>
      </w:r>
    </w:p>
    <w:p w14:paraId="00AFCEE3" w14:textId="77777777" w:rsidR="00B2356D" w:rsidRPr="001F5DB3" w:rsidRDefault="00B2356D" w:rsidP="00B2356D">
      <w:pPr>
        <w:pStyle w:val="Tekstpodstawowy"/>
        <w:ind w:left="567"/>
        <w:rPr>
          <w:rFonts w:ascii="Calibri" w:hAnsi="Calibri" w:cs="Calibri"/>
          <w:sz w:val="22"/>
          <w:szCs w:val="22"/>
        </w:rPr>
      </w:pPr>
    </w:p>
    <w:p w14:paraId="73A07BA8" w14:textId="77777777" w:rsidR="00B2356D" w:rsidRPr="0046444F" w:rsidRDefault="00B2356D" w:rsidP="00B2356D">
      <w:pPr>
        <w:pStyle w:val="Style6"/>
        <w:widowControl/>
        <w:spacing w:line="240" w:lineRule="auto"/>
        <w:jc w:val="center"/>
        <w:rPr>
          <w:rFonts w:ascii="Calibri" w:hAnsi="Calibri" w:cs="Calibri"/>
          <w:sz w:val="22"/>
          <w:szCs w:val="22"/>
        </w:rPr>
      </w:pPr>
      <w:r w:rsidRPr="0046444F">
        <w:rPr>
          <w:rStyle w:val="FontStyle28"/>
          <w:rFonts w:ascii="Calibri" w:hAnsi="Calibri" w:cs="Calibri"/>
          <w:b/>
        </w:rPr>
        <w:t>§9</w:t>
      </w:r>
    </w:p>
    <w:p w14:paraId="6EB4C7C7" w14:textId="77777777" w:rsidR="00B2356D" w:rsidRPr="0046444F" w:rsidRDefault="00B2356D" w:rsidP="00B2356D">
      <w:pPr>
        <w:pStyle w:val="Style7"/>
        <w:widowControl/>
        <w:jc w:val="center"/>
        <w:rPr>
          <w:rFonts w:ascii="Calibri" w:hAnsi="Calibri" w:cs="Calibri"/>
          <w:sz w:val="22"/>
          <w:szCs w:val="22"/>
        </w:rPr>
      </w:pPr>
      <w:r w:rsidRPr="0046444F">
        <w:rPr>
          <w:rStyle w:val="FontStyle24"/>
          <w:rFonts w:ascii="Calibri" w:hAnsi="Calibri" w:cs="Calibri"/>
          <w:sz w:val="22"/>
          <w:szCs w:val="22"/>
        </w:rPr>
        <w:t>Termin obowiązywania umowy i zasady jej rozwiązania</w:t>
      </w:r>
    </w:p>
    <w:p w14:paraId="6CB45833" w14:textId="6E82C2C4" w:rsidR="00731394" w:rsidRPr="0046444F" w:rsidRDefault="00731394" w:rsidP="00731394">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46444F">
        <w:rPr>
          <w:rFonts w:ascii="Calibri" w:hAnsi="Calibri" w:cs="Calibri"/>
          <w:sz w:val="22"/>
        </w:rPr>
        <w:t xml:space="preserve">Umowa zostaje zawarta na czas określony tj. </w:t>
      </w:r>
      <w:r w:rsidRPr="0046444F">
        <w:rPr>
          <w:rFonts w:ascii="Calibri" w:hAnsi="Calibri" w:cs="Calibri"/>
          <w:b/>
          <w:bCs/>
          <w:sz w:val="22"/>
        </w:rPr>
        <w:t>od</w:t>
      </w:r>
      <w:r>
        <w:rPr>
          <w:rFonts w:ascii="Calibri" w:hAnsi="Calibri" w:cs="Calibri"/>
          <w:b/>
          <w:bCs/>
          <w:sz w:val="22"/>
        </w:rPr>
        <w:t xml:space="preserve"> </w:t>
      </w:r>
      <w:r w:rsidR="009766AF">
        <w:rPr>
          <w:rFonts w:ascii="Calibri" w:hAnsi="Calibri" w:cs="Calibri"/>
          <w:b/>
          <w:bCs/>
          <w:sz w:val="22"/>
        </w:rPr>
        <w:t>01.08.2026</w:t>
      </w:r>
      <w:r w:rsidRPr="0046444F">
        <w:rPr>
          <w:rFonts w:ascii="Calibri" w:hAnsi="Calibri" w:cs="Calibri"/>
          <w:b/>
          <w:bCs/>
          <w:sz w:val="22"/>
        </w:rPr>
        <w:t xml:space="preserve"> r. do</w:t>
      </w:r>
      <w:r w:rsidR="009766AF">
        <w:rPr>
          <w:rFonts w:ascii="Calibri" w:hAnsi="Calibri" w:cs="Calibri"/>
          <w:b/>
          <w:bCs/>
          <w:sz w:val="22"/>
        </w:rPr>
        <w:t>.</w:t>
      </w:r>
      <w:r w:rsidRPr="0046444F">
        <w:rPr>
          <w:rFonts w:ascii="Calibri" w:hAnsi="Calibri" w:cs="Calibri"/>
          <w:b/>
          <w:bCs/>
          <w:sz w:val="22"/>
        </w:rPr>
        <w:t xml:space="preserve"> </w:t>
      </w:r>
      <w:r w:rsidR="009766AF">
        <w:rPr>
          <w:rFonts w:ascii="Calibri" w:hAnsi="Calibri" w:cs="Calibri"/>
          <w:b/>
          <w:bCs/>
          <w:sz w:val="22"/>
        </w:rPr>
        <w:t xml:space="preserve">31.05.2028 </w:t>
      </w:r>
      <w:r w:rsidRPr="0046444F">
        <w:rPr>
          <w:rFonts w:ascii="Calibri" w:hAnsi="Calibri" w:cs="Calibri"/>
          <w:b/>
          <w:bCs/>
          <w:sz w:val="22"/>
        </w:rPr>
        <w:t>r.</w:t>
      </w:r>
    </w:p>
    <w:p w14:paraId="2DD583FE" w14:textId="77777777" w:rsidR="00B2356D" w:rsidRPr="00B72910"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46444F">
        <w:rPr>
          <w:rFonts w:ascii="Calibri" w:hAnsi="Calibri" w:cs="Calibri"/>
          <w:sz w:val="22"/>
        </w:rPr>
        <w:t>Stronom przysługuje prawo rozwiązania umowy z zachowaniem jednomiesięcznego okresu</w:t>
      </w:r>
      <w:r w:rsidRPr="00B72910">
        <w:rPr>
          <w:rFonts w:ascii="Calibri" w:hAnsi="Calibri" w:cs="Calibri"/>
          <w:sz w:val="22"/>
        </w:rPr>
        <w:t xml:space="preserve"> wypowiedzenia przypadającego na koniec miesiąca kalendarzowego.</w:t>
      </w:r>
    </w:p>
    <w:p w14:paraId="73357472" w14:textId="77777777" w:rsidR="00B2356D" w:rsidRPr="00B72910"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B72910">
        <w:rPr>
          <w:rFonts w:ascii="Calibri" w:hAnsi="Calibri" w:cs="Calibri"/>
          <w:sz w:val="22"/>
        </w:rPr>
        <w:t>Udzielający zamówienia może rozwiązać umowę pisemnie ze skutkiem natychmiastowym, gdy:</w:t>
      </w:r>
    </w:p>
    <w:p w14:paraId="64C13D10"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w wyniku kontroli wykonania niniejszej umowy przez Udzielającego zamówienia lub inny podmiot (w tym np. NFZ) i/lub realizacji zaleceń pokontrolnych stwierdzono nie wypełnianie przez Przyjmującego zamówienie warunków umowy lub jej wadliwe wykonanie, a w szczególności ograniczenie dostępności świadczeń, zawężanie ich zakresu i złą jakość świadczeń;</w:t>
      </w:r>
    </w:p>
    <w:p w14:paraId="64506E32"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swoje prawa i obowiązki wynikające z niniejszej umowy przeniósł na osoby trzecie bez akceptacji Udzielającego zamówienia;</w:t>
      </w:r>
    </w:p>
    <w:p w14:paraId="7CA056C4"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dane zawarte w ofercie Przyjmującego zamówienie okażą się nieprawdziwe;</w:t>
      </w:r>
    </w:p>
    <w:p w14:paraId="2E2D9EE8" w14:textId="442106DF"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 xml:space="preserve">Przyjmujący zamówienie nie udokumentuje w terminie 5 dni od daty </w:t>
      </w:r>
      <w:r w:rsidR="009D321B">
        <w:rPr>
          <w:rFonts w:ascii="Calibri" w:hAnsi="Calibri" w:cs="Calibri"/>
          <w:sz w:val="22"/>
        </w:rPr>
        <w:t>zawarcia</w:t>
      </w:r>
      <w:r w:rsidRPr="00B72910">
        <w:rPr>
          <w:rFonts w:ascii="Calibri" w:hAnsi="Calibri" w:cs="Calibri"/>
          <w:sz w:val="22"/>
        </w:rPr>
        <w:t xml:space="preserve"> niniejszej umowy zawarcia umowy ubezpieczenia od odpowiedzialności cywilnej, o której mowa w § 6 ust. 6 lub też nie przedłoży w terminie polisy potwierdzającej przedłużenie umowy ubezpieczenia OC w przypadku jej wygaśnięcia;</w:t>
      </w:r>
    </w:p>
    <w:p w14:paraId="2735EDF1"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 xml:space="preserve">Przyjmujący zamówienie nie dopełni obowiązku zachowania tajemnicy zawodowej </w:t>
      </w:r>
      <w:r w:rsidRPr="00B72910">
        <w:rPr>
          <w:rFonts w:ascii="Calibri" w:hAnsi="Calibri" w:cs="Calibri"/>
          <w:sz w:val="22"/>
        </w:rPr>
        <w:br/>
        <w:t>i służbowej, o której mowa w § 4 ust. 2 i/lub § 10;</w:t>
      </w:r>
    </w:p>
    <w:p w14:paraId="5AF61136"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popełni przestępstwo, które uniemożliwia dalszą realizację umowy, jeżeli zostało ono stwierdzone prawomocnym wyrokiem lub zostanie wszczęte postępowanie karne lub dyscyplinarne przeciwko Przyjmującemu zamówienie dotyczące bezpośrednio lub pośrednio przedmiotu niniejszej umowy i w związku z powyższym zawieszono Przyjmującemu zamówienie prawo wykonywania zawodu;</w:t>
      </w:r>
    </w:p>
    <w:p w14:paraId="2CFF3C94"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 xml:space="preserve">Przyjmujący zamówienie utraci uprawnienia konieczne dla realizacji umowy, a także opuści bez </w:t>
      </w:r>
      <w:r w:rsidRPr="00B72910">
        <w:rPr>
          <w:rFonts w:ascii="Calibri" w:hAnsi="Calibri" w:cs="Calibri"/>
          <w:sz w:val="22"/>
        </w:rPr>
        <w:lastRenderedPageBreak/>
        <w:t>uzgodnienia miejsce udzielania świadczeń, bądź nie przystąpi do realizacji umowy, bądź odmówi poddania się badaniu krwi na zawartość alkoholu i/lub środków odurzających, gdy zachodzi podejrzenie ich użycia;</w:t>
      </w:r>
    </w:p>
    <w:p w14:paraId="56C3CC30"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w przypadku uzasadnionych skarg pacjentów, gdy wynikają one z rażącego naruszenia umowy lub przepisów prawa;</w:t>
      </w:r>
    </w:p>
    <w:p w14:paraId="307D1FC9"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w sposób rażąco niewłaściwy lub niedostateczny wypełnia swoje obowiązki wynikające z niniejszej umowy;</w:t>
      </w:r>
    </w:p>
    <w:p w14:paraId="4B392D66"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w sposób niewłaściwy wykonuje świadczenia zdrowotne lub niezgodnie z zasadami etyki zawodowej;</w:t>
      </w:r>
    </w:p>
    <w:p w14:paraId="6B8F718D"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jeżeli nastąpi taka zmiana bezwzględnie obowiązujących przepisów prawa, która wykluczy możliwość kontynuowania niniejszej umowy bez prawa zgłaszania jakichkolwiek roszczeń w stosunku do Udzielającego zamówienie;</w:t>
      </w:r>
    </w:p>
    <w:p w14:paraId="790423B5"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dojdzie do zmiany warunków finansowania przez Narodowy Fundusz Zdrowia, które po stronie Udzielającego zamówienia mogłyby wywołać stratę przy zachowaniu warunków niniejszej umowy,</w:t>
      </w:r>
    </w:p>
    <w:p w14:paraId="2EDACFC4"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kiedy Przyjmujący zamówienie z powodu choroby nie może wykonywać swoich obowiązków przez okres dłuższy niż 30 dni;</w:t>
      </w:r>
    </w:p>
    <w:p w14:paraId="1B61532B"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kiedy Przyjmujący zamówienie z innych przyczyn niż określonych w ust. poprzednim, nie wykonuje umowy przez okres powyżej 14 dni.</w:t>
      </w:r>
    </w:p>
    <w:p w14:paraId="7FC05E9A" w14:textId="77777777" w:rsidR="00B2356D" w:rsidRPr="00B72910" w:rsidRDefault="00B2356D" w:rsidP="00B2356D">
      <w:pPr>
        <w:numPr>
          <w:ilvl w:val="3"/>
          <w:numId w:val="1"/>
        </w:numPr>
        <w:tabs>
          <w:tab w:val="clear" w:pos="0"/>
          <w:tab w:val="left" w:pos="567"/>
        </w:tabs>
        <w:spacing w:after="0"/>
        <w:ind w:left="567" w:right="0" w:hanging="567"/>
        <w:rPr>
          <w:rFonts w:ascii="Calibri" w:hAnsi="Calibri" w:cs="Calibri"/>
          <w:sz w:val="22"/>
        </w:rPr>
      </w:pPr>
      <w:r w:rsidRPr="00B72910">
        <w:rPr>
          <w:rFonts w:ascii="Calibri" w:hAnsi="Calibri" w:cs="Calibri"/>
          <w:sz w:val="22"/>
        </w:rPr>
        <w:t xml:space="preserve"> Umowa ulega rozwiązaniu, gdy zajdą okoliczności, za które Strony nie ponoszą odpowiedzialności, a które uniemożliwiają dalsze wykonywanie umowy.</w:t>
      </w:r>
    </w:p>
    <w:p w14:paraId="11FA2CD0" w14:textId="77777777" w:rsidR="00B2356D" w:rsidRPr="00B72910" w:rsidRDefault="00B2356D" w:rsidP="00B2356D">
      <w:pPr>
        <w:numPr>
          <w:ilvl w:val="3"/>
          <w:numId w:val="1"/>
        </w:numPr>
        <w:tabs>
          <w:tab w:val="clear" w:pos="0"/>
          <w:tab w:val="left" w:pos="567"/>
        </w:tabs>
        <w:spacing w:after="0"/>
        <w:ind w:left="567" w:right="0" w:hanging="567"/>
        <w:rPr>
          <w:rFonts w:ascii="Calibri" w:hAnsi="Calibri" w:cs="Calibri"/>
          <w:sz w:val="22"/>
        </w:rPr>
      </w:pPr>
      <w:r w:rsidRPr="00B72910">
        <w:rPr>
          <w:rFonts w:ascii="Calibri" w:hAnsi="Calibri" w:cs="Calibri"/>
          <w:sz w:val="22"/>
        </w:rPr>
        <w:t xml:space="preserve"> Strony dopuszczają możliwość wcześniejszego rozwiązania umowy w każdym czasie za porozumieniem.</w:t>
      </w:r>
    </w:p>
    <w:p w14:paraId="4595EC92" w14:textId="77777777" w:rsidR="00B2356D" w:rsidRPr="00B72910" w:rsidRDefault="00B2356D" w:rsidP="00B2356D">
      <w:pPr>
        <w:numPr>
          <w:ilvl w:val="3"/>
          <w:numId w:val="1"/>
        </w:numPr>
        <w:tabs>
          <w:tab w:val="clear" w:pos="0"/>
          <w:tab w:val="left" w:pos="567"/>
        </w:tabs>
        <w:spacing w:after="0"/>
        <w:ind w:left="567" w:right="0" w:hanging="567"/>
        <w:rPr>
          <w:rFonts w:ascii="Calibri" w:hAnsi="Calibri" w:cs="Calibri"/>
          <w:sz w:val="22"/>
        </w:rPr>
      </w:pPr>
      <w:r w:rsidRPr="00B72910">
        <w:rPr>
          <w:rFonts w:ascii="Calibri" w:hAnsi="Calibri" w:cs="Calibri"/>
          <w:sz w:val="22"/>
        </w:rPr>
        <w:t xml:space="preserve"> W razie rozwiązania lub ustania niniejszej umowy Przyjmujący zamówienie zobowiązany jest niezwłocznie przekazać Udzielającemu zamówienia wszelkie dokumenty i inne materiały dotyczące zarówno tajemnicy służbowej, jak i zawodowej oraz inne dokumenty, jakie sporządził, zebrał, opracował lub otrzymał w trakcie trwania umowy w związku z jej wykonywaniem.</w:t>
      </w:r>
    </w:p>
    <w:p w14:paraId="23A1820B" w14:textId="77777777" w:rsidR="00B2356D" w:rsidRPr="00B72910" w:rsidRDefault="00B2356D" w:rsidP="00B2356D">
      <w:pPr>
        <w:tabs>
          <w:tab w:val="left" w:pos="180"/>
        </w:tabs>
        <w:spacing w:after="0"/>
        <w:ind w:left="0" w:right="0" w:firstLine="0"/>
        <w:rPr>
          <w:rFonts w:ascii="Calibri" w:hAnsi="Calibri" w:cs="Calibri"/>
          <w:sz w:val="22"/>
        </w:rPr>
      </w:pPr>
    </w:p>
    <w:p w14:paraId="0606B425" w14:textId="77777777" w:rsidR="00B2356D" w:rsidRPr="00B72910" w:rsidRDefault="00B2356D" w:rsidP="00B2356D">
      <w:pPr>
        <w:pStyle w:val="Style6"/>
        <w:widowControl/>
        <w:spacing w:line="240" w:lineRule="auto"/>
        <w:jc w:val="center"/>
        <w:rPr>
          <w:rFonts w:ascii="Calibri" w:hAnsi="Calibri" w:cs="Calibri"/>
          <w:sz w:val="22"/>
          <w:szCs w:val="22"/>
        </w:rPr>
      </w:pPr>
      <w:r w:rsidRPr="00B72910">
        <w:rPr>
          <w:rStyle w:val="FontStyle28"/>
          <w:rFonts w:ascii="Calibri" w:hAnsi="Calibri" w:cs="Calibri"/>
          <w:b/>
        </w:rPr>
        <w:t>§10</w:t>
      </w:r>
    </w:p>
    <w:p w14:paraId="4A39A23E" w14:textId="77777777" w:rsidR="00B2356D" w:rsidRPr="006B0269" w:rsidRDefault="00B2356D" w:rsidP="00B2356D">
      <w:pPr>
        <w:pStyle w:val="Style9"/>
        <w:widowControl/>
        <w:spacing w:line="240" w:lineRule="auto"/>
        <w:ind w:firstLine="0"/>
        <w:jc w:val="center"/>
        <w:rPr>
          <w:rFonts w:ascii="Calibri" w:hAnsi="Calibri" w:cs="Calibri"/>
          <w:sz w:val="22"/>
          <w:szCs w:val="22"/>
        </w:rPr>
      </w:pPr>
      <w:r w:rsidRPr="00B72910">
        <w:rPr>
          <w:rStyle w:val="FontStyle24"/>
          <w:rFonts w:ascii="Calibri" w:hAnsi="Calibri" w:cs="Calibri"/>
          <w:sz w:val="22"/>
          <w:szCs w:val="22"/>
        </w:rPr>
        <w:t>Zachowanie tajemnicy i RODO</w:t>
      </w:r>
    </w:p>
    <w:p w14:paraId="20120436" w14:textId="77777777" w:rsidR="00B2356D" w:rsidRPr="00B72910" w:rsidRDefault="00B2356D" w:rsidP="00B2356D">
      <w:pPr>
        <w:pStyle w:val="Akapitzlist"/>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rPr>
        <w:t xml:space="preserve">W czasie trwania niniejszej umowy, a także w okresie </w:t>
      </w:r>
      <w:r>
        <w:rPr>
          <w:rFonts w:ascii="Calibri" w:hAnsi="Calibri" w:cs="Calibri"/>
          <w:sz w:val="22"/>
        </w:rPr>
        <w:t>5</w:t>
      </w:r>
      <w:r w:rsidRPr="00B72910">
        <w:rPr>
          <w:rFonts w:ascii="Calibri" w:hAnsi="Calibri" w:cs="Calibri"/>
          <w:sz w:val="22"/>
        </w:rPr>
        <w:t xml:space="preserve"> lat od jej rozwiązania lub ustania Przyjmujący zamówienie zobowiązuje się do zachowania w tajemnicy wszelkich informacji technicznych, technologicznych, handlowych lub organizacyjnych, co do których Udzielający zamówienia podjął niezbędne działania w celu zachowania ich poufności.</w:t>
      </w:r>
    </w:p>
    <w:p w14:paraId="6E383D5E" w14:textId="77777777" w:rsidR="00B2356D" w:rsidRPr="00B72910" w:rsidRDefault="00B2356D" w:rsidP="00B2356D">
      <w:pPr>
        <w:pStyle w:val="Akapitzlist"/>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rPr>
        <w:t>Przyjmujący zamówienia zobowiązuje</w:t>
      </w:r>
      <w:r>
        <w:rPr>
          <w:rFonts w:ascii="Calibri" w:hAnsi="Calibri" w:cs="Calibri"/>
          <w:sz w:val="22"/>
        </w:rPr>
        <w:t xml:space="preserve"> również</w:t>
      </w:r>
      <w:r w:rsidRPr="00B72910">
        <w:rPr>
          <w:rFonts w:ascii="Calibri" w:hAnsi="Calibri" w:cs="Calibri"/>
          <w:sz w:val="22"/>
        </w:rPr>
        <w:t xml:space="preserve"> się do zachowania w tajemnicy uzyskanych od Udzielającego zamówienie w czasie wykonywania umowy informacji podlegających ochronie, a w szczególności danych osobowych, jednostek chorobowych pacjentów oraz wyników badań.</w:t>
      </w:r>
    </w:p>
    <w:p w14:paraId="7E97305D" w14:textId="77777777" w:rsidR="00B2356D" w:rsidRPr="00B72910" w:rsidRDefault="00B2356D" w:rsidP="00B2356D">
      <w:pPr>
        <w:pStyle w:val="Akapitzlist"/>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rPr>
        <w:t>W związku z faktem, iż Przyjmujący zamówienie będzie dysponował danymi osobowymi, o których mowa w ustawie z dnia 10 maja 2018 r. o ochronie danych osobowych (Dz. U. z 2018 r., poz. 1000 z późn. zm.) oraz rozporządzenia Parlamentu Europejskiego i Rady Unii Europejskiej 2016/679 z dnia 27 kwietnia 2016 r. w sprawie ochrony osób fizycznych w związku z przetwarzaniem danych osobowych i w sprawie swobodnego przepływu takich danych oraz uchylenia dyrektywy 95/46/EW, Przyjmujący zamówienie zobowiązuje się do ich przetwarzania zgodnie z obowiązującymi przepisami oraz upoważnieniem (</w:t>
      </w:r>
      <w:r w:rsidRPr="00B72910">
        <w:rPr>
          <w:rFonts w:ascii="Calibri" w:hAnsi="Calibri" w:cs="Calibri"/>
          <w:b/>
          <w:bCs/>
          <w:sz w:val="22"/>
        </w:rPr>
        <w:t>Załącznik nr 5</w:t>
      </w:r>
      <w:r w:rsidRPr="00B72910">
        <w:rPr>
          <w:rFonts w:ascii="Calibri" w:hAnsi="Calibri" w:cs="Calibri"/>
          <w:sz w:val="22"/>
        </w:rPr>
        <w:t>), wyłącznie w celach związanych z wykonywaniem niniejszej umowy.</w:t>
      </w:r>
    </w:p>
    <w:p w14:paraId="09274B50" w14:textId="77777777" w:rsidR="00B2356D" w:rsidRPr="00B72910" w:rsidRDefault="00B2356D" w:rsidP="00B2356D">
      <w:pPr>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lang w:eastAsia="ar-SA"/>
        </w:rPr>
        <w:t>W przypadku naruszenia postanowień powyższego paragrafu Udzielający zamówienia może rozwiązać umowę w trybie natychmiastowym.</w:t>
      </w:r>
    </w:p>
    <w:p w14:paraId="4380E25A" w14:textId="77777777" w:rsidR="00B2356D" w:rsidRPr="00B72910" w:rsidRDefault="00B2356D" w:rsidP="00B2356D">
      <w:pPr>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rPr>
        <w:t>Dokumentacja medyczna sporządzona przez Przyjmującego zamówienie stanowi własność Udzielającego zamówienie i będzie przechowywana przez Udzielającego zamówienie zgodnie z obowiązującym porządkiem prawnym.</w:t>
      </w:r>
    </w:p>
    <w:p w14:paraId="42786991" w14:textId="77777777" w:rsidR="00B2356D" w:rsidRPr="00B72910" w:rsidRDefault="00B2356D" w:rsidP="00B2356D">
      <w:pPr>
        <w:numPr>
          <w:ilvl w:val="0"/>
          <w:numId w:val="5"/>
        </w:numPr>
        <w:tabs>
          <w:tab w:val="clear" w:pos="0"/>
        </w:tabs>
        <w:spacing w:after="0"/>
        <w:ind w:left="567" w:right="0" w:hanging="567"/>
        <w:rPr>
          <w:rFonts w:ascii="Calibri" w:hAnsi="Calibri" w:cs="Calibri"/>
          <w:sz w:val="22"/>
        </w:rPr>
      </w:pPr>
      <w:r w:rsidRPr="00B72910">
        <w:rPr>
          <w:rFonts w:ascii="Calibri" w:eastAsia="Calibri" w:hAnsi="Calibri" w:cs="Calibri"/>
          <w:sz w:val="22"/>
          <w:lang w:eastAsia="en-US"/>
        </w:rPr>
        <w:t xml:space="preserve">W przypadku naruszenia przepisów w zakresie ochrony danych osobowych obowiązujących w Szpitalu lub niniejszej umowy z przyczyn leżących po stronie </w:t>
      </w:r>
      <w:r w:rsidRPr="00B72910">
        <w:rPr>
          <w:rFonts w:ascii="Calibri" w:eastAsia="Calibri" w:hAnsi="Calibri" w:cs="Calibri"/>
          <w:iCs/>
          <w:sz w:val="22"/>
          <w:lang w:eastAsia="en-US"/>
        </w:rPr>
        <w:t>Przyjmującego zamówienie</w:t>
      </w:r>
      <w:r w:rsidRPr="00B72910">
        <w:rPr>
          <w:rFonts w:ascii="Calibri" w:eastAsia="Calibri" w:hAnsi="Calibri" w:cs="Calibri"/>
          <w:sz w:val="22"/>
          <w:lang w:eastAsia="en-US"/>
        </w:rPr>
        <w:t xml:space="preserve">  w następstwie czego, Udzielający zamówienia jako Administrator danych osobowych zostanie zobowiązany do wypłaty odszkodowania lub zostanie ukarany karą grzywny, </w:t>
      </w:r>
      <w:r w:rsidRPr="00B72910">
        <w:rPr>
          <w:rFonts w:ascii="Calibri" w:eastAsia="Calibri" w:hAnsi="Calibri" w:cs="Calibri"/>
          <w:iCs/>
          <w:sz w:val="22"/>
          <w:lang w:eastAsia="en-US"/>
        </w:rPr>
        <w:t>Przyjmujący zamówienie</w:t>
      </w:r>
      <w:r w:rsidRPr="00B72910">
        <w:rPr>
          <w:rFonts w:ascii="Calibri" w:eastAsia="Calibri" w:hAnsi="Calibri" w:cs="Calibri"/>
          <w:i/>
          <w:iCs/>
          <w:sz w:val="22"/>
          <w:lang w:eastAsia="en-US"/>
        </w:rPr>
        <w:t xml:space="preserve"> </w:t>
      </w:r>
      <w:r w:rsidRPr="00B72910">
        <w:rPr>
          <w:rFonts w:ascii="Calibri" w:eastAsia="Calibri" w:hAnsi="Calibri" w:cs="Calibri"/>
          <w:sz w:val="22"/>
          <w:lang w:eastAsia="en-US"/>
        </w:rPr>
        <w:t xml:space="preserve"> zobowiązuje się pokryć poniesione z tego tytułu straty i koszty solidarnie z Udzielającym zamówienie.</w:t>
      </w:r>
    </w:p>
    <w:p w14:paraId="2076B579" w14:textId="77777777" w:rsidR="00B2356D" w:rsidRPr="00B72910" w:rsidRDefault="00B2356D" w:rsidP="00B2356D">
      <w:pPr>
        <w:pStyle w:val="Style6"/>
        <w:widowControl/>
        <w:spacing w:line="240" w:lineRule="auto"/>
        <w:jc w:val="center"/>
        <w:rPr>
          <w:rFonts w:ascii="Calibri" w:hAnsi="Calibri" w:cs="Calibri"/>
          <w:sz w:val="22"/>
          <w:szCs w:val="22"/>
        </w:rPr>
      </w:pPr>
    </w:p>
    <w:p w14:paraId="051C959D" w14:textId="77777777" w:rsidR="00B2356D" w:rsidRDefault="00B2356D" w:rsidP="00B2356D">
      <w:pPr>
        <w:pStyle w:val="Style6"/>
        <w:widowControl/>
        <w:spacing w:line="240" w:lineRule="auto"/>
        <w:jc w:val="center"/>
        <w:rPr>
          <w:rStyle w:val="FontStyle28"/>
          <w:rFonts w:ascii="Calibri" w:hAnsi="Calibri" w:cs="Calibri"/>
          <w:b/>
        </w:rPr>
      </w:pPr>
    </w:p>
    <w:p w14:paraId="34A4536B" w14:textId="77777777" w:rsidR="00B2356D" w:rsidRPr="00B72910" w:rsidRDefault="00B2356D" w:rsidP="00B2356D">
      <w:pPr>
        <w:pStyle w:val="Style6"/>
        <w:widowControl/>
        <w:spacing w:line="240" w:lineRule="auto"/>
        <w:jc w:val="center"/>
        <w:rPr>
          <w:rFonts w:ascii="Calibri" w:hAnsi="Calibri" w:cs="Calibri"/>
          <w:sz w:val="22"/>
          <w:szCs w:val="22"/>
        </w:rPr>
      </w:pPr>
      <w:r w:rsidRPr="00B72910">
        <w:rPr>
          <w:rStyle w:val="FontStyle28"/>
          <w:rFonts w:ascii="Calibri" w:hAnsi="Calibri" w:cs="Calibri"/>
          <w:b/>
        </w:rPr>
        <w:t>§11</w:t>
      </w:r>
    </w:p>
    <w:p w14:paraId="1F21103B" w14:textId="77777777" w:rsidR="00B2356D" w:rsidRPr="00B72910"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Kary umowne</w:t>
      </w:r>
    </w:p>
    <w:p w14:paraId="52787189"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sz w:val="22"/>
        </w:rPr>
        <w:t>Przyjmujący zamówienie zapłaci</w:t>
      </w:r>
      <w:r w:rsidRPr="00B72910">
        <w:rPr>
          <w:rFonts w:ascii="Calibri" w:hAnsi="Calibri" w:cs="Calibri"/>
          <w:b/>
          <w:sz w:val="22"/>
        </w:rPr>
        <w:t xml:space="preserve"> </w:t>
      </w:r>
      <w:r w:rsidRPr="00B72910">
        <w:rPr>
          <w:rFonts w:ascii="Calibri" w:hAnsi="Calibri" w:cs="Calibri"/>
          <w:sz w:val="22"/>
        </w:rPr>
        <w:t>Udzielającemu zamówienia kary umowne w przypadku:</w:t>
      </w:r>
    </w:p>
    <w:p w14:paraId="71A88742"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lastRenderedPageBreak/>
        <w:t>niezgodnego z obowiązującymi przepisami prawa prowadzenia dokumentacji medycznej pacjenta w wysokości 150 zł  za każde stwierdzone naruszenie zasad prowadzenia dokumentacji medycznej,</w:t>
      </w:r>
    </w:p>
    <w:p w14:paraId="6959DDCB"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 xml:space="preserve">nieuzasadnionej odmowy udzielenia świadczeń zdrowotnych bądź naruszenia zasad przyjmowania pacjentów i ustalania terminów udzielania świadczeń zdrowotnych w wysokości 5% łącznego miesięcznego wynagrodzenia, ustalonego na podstawie </w:t>
      </w:r>
      <w:r w:rsidRPr="00B72910">
        <w:rPr>
          <w:rFonts w:ascii="Calibri" w:hAnsi="Calibri" w:cs="Calibri"/>
          <w:bCs/>
          <w:sz w:val="22"/>
        </w:rPr>
        <w:t>§ 7 ust. 2 umowy</w:t>
      </w:r>
      <w:r w:rsidRPr="00B72910">
        <w:rPr>
          <w:rFonts w:ascii="Calibri" w:hAnsi="Calibri" w:cs="Calibri"/>
          <w:sz w:val="22"/>
        </w:rPr>
        <w:t xml:space="preserve"> </w:t>
      </w:r>
      <w:r w:rsidRPr="00B72910">
        <w:rPr>
          <w:rFonts w:ascii="Calibri" w:hAnsi="Calibri" w:cs="Calibri"/>
          <w:bCs/>
          <w:sz w:val="22"/>
        </w:rPr>
        <w:t>w oparciu o ostatni zapłacony rachunek/fakturę za każde stwierdzone naruszenie</w:t>
      </w:r>
      <w:r w:rsidRPr="00B72910">
        <w:rPr>
          <w:rFonts w:ascii="Calibri" w:hAnsi="Calibri" w:cs="Calibri"/>
          <w:sz w:val="22"/>
        </w:rPr>
        <w:t>,</w:t>
      </w:r>
    </w:p>
    <w:p w14:paraId="379EA776"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 xml:space="preserve">świadczeń usług medycznych i wydawania zaświadczeń, orzeczeń, itd. w trakcie trwania niniejszej umowy i udzielania świadczeń dla Udzielającego zamówienia, osobom nie będącym pacjentami Udzielającego zamówienie – w wysokości 20% łącznego miesięcznego wynagrodzenia, ustalonego na podstawie </w:t>
      </w:r>
      <w:r w:rsidRPr="00B72910">
        <w:rPr>
          <w:rFonts w:ascii="Calibri" w:hAnsi="Calibri" w:cs="Calibri"/>
          <w:bCs/>
          <w:sz w:val="22"/>
        </w:rPr>
        <w:t>§ 7 ust. 2 umowy w oparciu o ostatni zapłacony rachunek/fakturę za każde naruszenie</w:t>
      </w:r>
      <w:r w:rsidRPr="00B72910">
        <w:rPr>
          <w:rFonts w:ascii="Calibri" w:hAnsi="Calibri" w:cs="Calibri"/>
          <w:sz w:val="22"/>
        </w:rPr>
        <w:t>,</w:t>
      </w:r>
    </w:p>
    <w:p w14:paraId="5C8B373A"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 xml:space="preserve">zawinionego opóźnienia rozpoczęcia udzielania świadczeń zdrowotnych w stosunku do ustalonych terminów/godzin – w wysokości 5% łącznego miesięcznego wynagrodzenia, ustalonego na podstawie </w:t>
      </w:r>
      <w:r w:rsidRPr="00B72910">
        <w:rPr>
          <w:rFonts w:ascii="Calibri" w:hAnsi="Calibri" w:cs="Calibri"/>
          <w:bCs/>
          <w:sz w:val="22"/>
        </w:rPr>
        <w:t>§ 7 ust. 2 umowy w oparciu o ostatni zapłacony rachunek/fakturę za każde naruszenie</w:t>
      </w:r>
      <w:r w:rsidRPr="00B72910">
        <w:rPr>
          <w:rFonts w:ascii="Calibri" w:hAnsi="Calibri" w:cs="Calibri"/>
          <w:sz w:val="22"/>
        </w:rPr>
        <w:t>,</w:t>
      </w:r>
    </w:p>
    <w:p w14:paraId="63D29258"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 xml:space="preserve">udzielania świadczeń zdrowotnych niezgodnie z aktualną wiedzą medyczną, standardami lub obowiązującymi w tym zakresie przepisami prawa – w wysokości 20% łącznego miesięcznego wynagrodzenia, ustalonego na podstawie </w:t>
      </w:r>
      <w:r w:rsidRPr="00B72910">
        <w:rPr>
          <w:rFonts w:ascii="Calibri" w:hAnsi="Calibri" w:cs="Calibri"/>
          <w:bCs/>
          <w:sz w:val="22"/>
        </w:rPr>
        <w:t>§ 7 ust. 2 umowy w oparciu o ostatni zapłacony rachunek/fakturę za każde naruszenie,</w:t>
      </w:r>
    </w:p>
    <w:p w14:paraId="204537DA"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bCs/>
          <w:sz w:val="22"/>
        </w:rPr>
        <w:t xml:space="preserve">uzasadnionej skargi pacjenta oraz/lub jego rodziny lub opiekuna – w sprawach dotyczących udzielania świadczeń zdrowotnych, z wyłączeniem skarg dotyczących zastosowanych metod leczenia – w wysokości 5% </w:t>
      </w:r>
      <w:r w:rsidRPr="00B72910">
        <w:rPr>
          <w:rFonts w:ascii="Calibri" w:hAnsi="Calibri" w:cs="Calibri"/>
          <w:sz w:val="22"/>
        </w:rPr>
        <w:t xml:space="preserve">łącznego miesięcznego wynagrodzenia, ustalonego na podstawie </w:t>
      </w:r>
      <w:r w:rsidRPr="00B72910">
        <w:rPr>
          <w:rFonts w:ascii="Calibri" w:hAnsi="Calibri" w:cs="Calibri"/>
          <w:bCs/>
          <w:sz w:val="22"/>
        </w:rPr>
        <w:t>§ 7 ust. 2 i umowy w oparciu o ostatni zapłacony rachunek/fakturę za każde potwierdzone naruszenie; w takim przypadku skarga pacjenta winna być złożona na piśmie i podpisana. Udzielający zamówienia przed obciążeniem karą zażąda wyjaśnień od Przyjmującego zamówienie na piśmie. Obciążenie karą nastąpi w przypadku nieudzielania wyjaśnień przez Przyjmującego zamówienie lub nieuwzględnienia wyjaśnień,</w:t>
      </w:r>
    </w:p>
    <w:p w14:paraId="1A7C5FAB" w14:textId="77777777" w:rsidR="00B2356D" w:rsidRPr="00B72910" w:rsidRDefault="00B2356D" w:rsidP="00B2356D">
      <w:pPr>
        <w:numPr>
          <w:ilvl w:val="1"/>
          <w:numId w:val="4"/>
        </w:numPr>
        <w:shd w:val="clear" w:color="auto" w:fill="FFFFFF"/>
        <w:spacing w:after="0"/>
        <w:ind w:left="1134" w:right="0" w:hanging="567"/>
        <w:rPr>
          <w:rFonts w:ascii="Calibri" w:hAnsi="Calibri" w:cs="Calibri"/>
          <w:sz w:val="22"/>
        </w:rPr>
      </w:pPr>
      <w:r w:rsidRPr="00B72910">
        <w:rPr>
          <w:rFonts w:ascii="Calibri" w:hAnsi="Calibri" w:cs="Calibri"/>
          <w:sz w:val="22"/>
        </w:rPr>
        <w:t>niepoinformowania Udzielającego zamówienia o powierzeniu wykonywania zleconych czynności innej osobie - w wysokości 5% miesięcznego łącznego wynagrodzenia, ustalonego na podstawie § 7 ust. 2 umowy wykazanego w rachunku/fakturze za poprzedni miesiąc za każdy udowodniony przypadek,</w:t>
      </w:r>
    </w:p>
    <w:p w14:paraId="306EE2D0"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bCs/>
          <w:sz w:val="22"/>
        </w:rPr>
        <w:t xml:space="preserve">w przypadku rozwiązania umowy z winy Przyjmującego zamówienie – w wysokości 50% </w:t>
      </w:r>
      <w:r w:rsidRPr="00B72910">
        <w:rPr>
          <w:rFonts w:ascii="Calibri" w:hAnsi="Calibri" w:cs="Calibri"/>
          <w:sz w:val="22"/>
        </w:rPr>
        <w:t xml:space="preserve">łącznego miesięcznego wynagrodzenia, ustalonego na podstawie </w:t>
      </w:r>
      <w:r w:rsidRPr="00B72910">
        <w:rPr>
          <w:rFonts w:ascii="Calibri" w:hAnsi="Calibri" w:cs="Calibri"/>
          <w:bCs/>
          <w:sz w:val="22"/>
        </w:rPr>
        <w:t>§ 7 ust. 2 umowy w oparciu o ostatni zapłacony rachunek/fakturę,</w:t>
      </w:r>
    </w:p>
    <w:p w14:paraId="2900082D" w14:textId="77777777" w:rsidR="00B2356D" w:rsidRPr="00B72910" w:rsidRDefault="00B2356D" w:rsidP="00B2356D">
      <w:pPr>
        <w:pStyle w:val="Akapitzlist"/>
        <w:numPr>
          <w:ilvl w:val="1"/>
          <w:numId w:val="4"/>
        </w:numPr>
        <w:spacing w:after="0"/>
        <w:ind w:left="1134" w:right="45" w:hanging="567"/>
        <w:rPr>
          <w:rFonts w:ascii="Calibri" w:hAnsi="Calibri" w:cs="Calibri"/>
          <w:sz w:val="22"/>
        </w:rPr>
      </w:pPr>
      <w:r w:rsidRPr="00B72910">
        <w:rPr>
          <w:rFonts w:ascii="Calibri" w:hAnsi="Calibri" w:cs="Calibri"/>
          <w:sz w:val="22"/>
        </w:rPr>
        <w:t>w przypadku naruszenia zasad dotyczących ochrony danych osobowych kwotę 1.000 zł za każde naruszenie,</w:t>
      </w:r>
    </w:p>
    <w:p w14:paraId="01466C2F"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bCs/>
          <w:sz w:val="22"/>
        </w:rPr>
        <w:t>w przypadku naruszenia klauzuli poufności kwotę 10.000 zł za każde naruszenie,</w:t>
      </w:r>
    </w:p>
    <w:p w14:paraId="05B105A5"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bCs/>
          <w:sz w:val="22"/>
        </w:rPr>
        <w:t>w przypadku, o którym mowa w § 7 ust. 7, gdy opóźnienie w złożeniu faktury przekracza 60 dni - 5 % wartości złożonej z opóźnieniem faktury.</w:t>
      </w:r>
    </w:p>
    <w:p w14:paraId="733231C1"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bCs/>
          <w:sz w:val="22"/>
        </w:rPr>
        <w:t>W przypadku nałożenia przez Narodowy Fundusz Zdrowia na Udzielającego zamówienie kary z tytułu niewykonania lub nienależytego wykonania świadczeń zdrowotnych, które na warunkach objętych niniejszą umową przyjął do wykonania Przyjmujący zamówienie - Przyjmujący zamówienie będzie zobowiązany zwrócić na rzecz Udzielającego zamówienia poniesione z tego tytułu wydatki w wysokości równej nałożonej karze.</w:t>
      </w:r>
    </w:p>
    <w:p w14:paraId="67ABA1E5"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bCs/>
          <w:sz w:val="22"/>
        </w:rPr>
        <w:t xml:space="preserve">Strony ustalają limit kar umownych naliczonych z tytułu realizacji niniejszej umowy do wartości średniego za cały czas trwania umowy, 3-miesięcznego wynagrodzenia należnego Przyjmującemu zamówienie. </w:t>
      </w:r>
    </w:p>
    <w:p w14:paraId="3E6EB49E"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sz w:val="22"/>
        </w:rPr>
        <w:t xml:space="preserve">W przypadku, gdy kara umowna nie pokryje szkody wyrządzonej przez Przyjmującego zamówienie, Udzielający zamówienia ma prawo dochodzić odszkodowania przewyższającego wartość kary umownej na zasadach ogólnych. </w:t>
      </w:r>
    </w:p>
    <w:p w14:paraId="3813F6DA"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sz w:val="22"/>
        </w:rPr>
        <w:t>Przyjmujący zamówienie ma obowiązek wpłaty na rachunek Udzielającego zamówienia kary umownej w terminie 14 dni od doręczenia pisma wzywającego do zapłaty udowodnionej kary umownej.</w:t>
      </w:r>
      <w:r w:rsidRPr="00B72910">
        <w:rPr>
          <w:rFonts w:ascii="Calibri" w:hAnsi="Calibri" w:cs="Calibri"/>
          <w:bCs/>
          <w:sz w:val="22"/>
        </w:rPr>
        <w:t xml:space="preserve"> Udzielający zamówienie zastrzega sobie prawo do potrącania kwot kar umownych z przysługujących należności Przyjmującego zamówienie. </w:t>
      </w:r>
    </w:p>
    <w:p w14:paraId="70F1E0C9"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bCs/>
          <w:sz w:val="22"/>
        </w:rPr>
        <w:t>Przyjmujący zamówienie wyraża zgodę na potrącenie należnych kar umownych z przysługującego mu wynagrodzenia.</w:t>
      </w:r>
    </w:p>
    <w:p w14:paraId="0A4965D3"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sz w:val="22"/>
        </w:rPr>
        <w:t>Odpowiedzialność za szkodę wyrządzoną przy udzielaniu świadczeń na podstawie niniejszej umowy ponoszą w stosunku do poszkodowanego pacjenta solidarnie Udzielający zamówienia i Przyjmujący zamówienie. Strona</w:t>
      </w:r>
      <w:r w:rsidRPr="00B72910">
        <w:rPr>
          <w:rFonts w:ascii="Calibri" w:hAnsi="Calibri" w:cs="Calibri"/>
          <w:sz w:val="22"/>
          <w:shd w:val="clear" w:color="auto" w:fill="FFFFFF"/>
        </w:rPr>
        <w:t>, która zaspokoi roszczenie, będzie uprawniona do żądania zwrotu spełnionego świadczenia od drugiej Strony jako współdłużnika w zależności od jej stosunku do wyrządzonej szkody i stopnia zawinienia.</w:t>
      </w:r>
    </w:p>
    <w:p w14:paraId="3CD40B39" w14:textId="77777777" w:rsidR="00B2356D" w:rsidRPr="00B72910" w:rsidRDefault="00B2356D" w:rsidP="00B2356D">
      <w:pPr>
        <w:spacing w:after="0"/>
        <w:ind w:left="0" w:right="0" w:firstLine="0"/>
        <w:rPr>
          <w:rFonts w:ascii="Calibri" w:eastAsia="Calibri" w:hAnsi="Calibri" w:cs="Calibri"/>
          <w:bCs/>
          <w:sz w:val="22"/>
          <w:lang w:eastAsia="en-US"/>
        </w:rPr>
      </w:pPr>
    </w:p>
    <w:p w14:paraId="2DBF4CB2" w14:textId="77777777" w:rsidR="00B2356D" w:rsidRDefault="00B2356D" w:rsidP="00B2356D">
      <w:pPr>
        <w:pStyle w:val="Style6"/>
        <w:widowControl/>
        <w:spacing w:line="240" w:lineRule="auto"/>
        <w:jc w:val="center"/>
        <w:rPr>
          <w:rStyle w:val="FontStyle28"/>
          <w:rFonts w:ascii="Calibri" w:hAnsi="Calibri" w:cs="Calibri"/>
          <w:b/>
        </w:rPr>
      </w:pPr>
    </w:p>
    <w:p w14:paraId="1EEE0AFA" w14:textId="77777777" w:rsidR="00B2356D" w:rsidRPr="00B72910" w:rsidRDefault="00B2356D" w:rsidP="00B2356D">
      <w:pPr>
        <w:pStyle w:val="Style6"/>
        <w:widowControl/>
        <w:spacing w:line="240" w:lineRule="auto"/>
        <w:jc w:val="center"/>
        <w:rPr>
          <w:rFonts w:ascii="Calibri" w:hAnsi="Calibri" w:cs="Calibri"/>
          <w:sz w:val="22"/>
          <w:szCs w:val="22"/>
        </w:rPr>
      </w:pPr>
      <w:r w:rsidRPr="00B72910">
        <w:rPr>
          <w:rStyle w:val="FontStyle28"/>
          <w:rFonts w:ascii="Calibri" w:hAnsi="Calibri" w:cs="Calibri"/>
          <w:b/>
        </w:rPr>
        <w:lastRenderedPageBreak/>
        <w:t>§12</w:t>
      </w:r>
    </w:p>
    <w:p w14:paraId="2D27E925" w14:textId="77777777" w:rsidR="00B2356D" w:rsidRPr="00B72910"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Kwestie sporne</w:t>
      </w:r>
    </w:p>
    <w:p w14:paraId="6F27FF7D" w14:textId="77777777" w:rsidR="00B2356D" w:rsidRPr="00B72910" w:rsidRDefault="00B2356D" w:rsidP="00B2356D">
      <w:pPr>
        <w:pStyle w:val="Style6"/>
        <w:widowControl/>
        <w:spacing w:line="240" w:lineRule="auto"/>
        <w:rPr>
          <w:rFonts w:ascii="Calibri" w:hAnsi="Calibri" w:cs="Calibri"/>
          <w:sz w:val="22"/>
          <w:szCs w:val="22"/>
        </w:rPr>
      </w:pPr>
      <w:r w:rsidRPr="00B72910">
        <w:rPr>
          <w:rStyle w:val="FontStyle28"/>
          <w:rFonts w:ascii="Calibri" w:hAnsi="Calibri" w:cs="Calibri"/>
        </w:rPr>
        <w:t>Ewentualne sprawy sporne wynikłe na tle wykonywania niniejszej umowy po wyczerpaniu możliwości ich polubownego załatwienia podlegać będą rozstrzygnięciu przez Sąd powszechny właściwy dla siedziby Udzielającego zamówienia.</w:t>
      </w:r>
    </w:p>
    <w:p w14:paraId="6C815073" w14:textId="77777777" w:rsidR="00B2356D" w:rsidRPr="00B72910" w:rsidRDefault="00B2356D" w:rsidP="00B2356D">
      <w:pPr>
        <w:pStyle w:val="Style6"/>
        <w:widowControl/>
        <w:spacing w:line="240" w:lineRule="auto"/>
        <w:rPr>
          <w:rFonts w:ascii="Calibri" w:hAnsi="Calibri" w:cs="Calibri"/>
          <w:sz w:val="22"/>
          <w:szCs w:val="22"/>
        </w:rPr>
      </w:pPr>
    </w:p>
    <w:p w14:paraId="37F8374D" w14:textId="77777777" w:rsidR="00B2356D" w:rsidRPr="00B72910" w:rsidRDefault="00B2356D" w:rsidP="00B2356D">
      <w:pPr>
        <w:pStyle w:val="Style6"/>
        <w:widowControl/>
        <w:spacing w:line="240" w:lineRule="auto"/>
        <w:jc w:val="center"/>
        <w:rPr>
          <w:rFonts w:ascii="Calibri" w:hAnsi="Calibri" w:cs="Calibri"/>
          <w:sz w:val="22"/>
          <w:szCs w:val="22"/>
        </w:rPr>
      </w:pPr>
      <w:r w:rsidRPr="00B72910">
        <w:rPr>
          <w:rStyle w:val="FontStyle28"/>
          <w:rFonts w:ascii="Calibri" w:hAnsi="Calibri" w:cs="Calibri"/>
          <w:b/>
        </w:rPr>
        <w:t>§13</w:t>
      </w:r>
    </w:p>
    <w:p w14:paraId="486E51A0" w14:textId="77777777" w:rsidR="00B2356D" w:rsidRPr="00B72910"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Postanowienia końcowe</w:t>
      </w:r>
    </w:p>
    <w:p w14:paraId="4B3E39FF" w14:textId="77777777" w:rsidR="00B2356D" w:rsidRPr="00B72910" w:rsidRDefault="00B2356D" w:rsidP="00B2356D">
      <w:pPr>
        <w:pStyle w:val="Style10"/>
        <w:widowControl/>
        <w:numPr>
          <w:ilvl w:val="0"/>
          <w:numId w:val="16"/>
        </w:numPr>
        <w:ind w:left="567" w:hanging="567"/>
        <w:jc w:val="both"/>
        <w:rPr>
          <w:rFonts w:ascii="Calibri" w:hAnsi="Calibri" w:cs="Calibri"/>
          <w:sz w:val="22"/>
          <w:szCs w:val="22"/>
        </w:rPr>
      </w:pPr>
      <w:r w:rsidRPr="00B72910">
        <w:rPr>
          <w:rStyle w:val="FontStyle28"/>
          <w:rFonts w:ascii="Calibri" w:hAnsi="Calibri" w:cs="Calibri"/>
        </w:rPr>
        <w:t>Wszelkie zmiany umowy wymagają formy pisemnej pod rygorem nieważności.</w:t>
      </w:r>
    </w:p>
    <w:p w14:paraId="2D43C16E" w14:textId="77777777" w:rsidR="00B2356D" w:rsidRPr="00B72910" w:rsidRDefault="00B2356D" w:rsidP="00B2356D">
      <w:pPr>
        <w:pStyle w:val="Style10"/>
        <w:widowControl/>
        <w:numPr>
          <w:ilvl w:val="0"/>
          <w:numId w:val="16"/>
        </w:numPr>
        <w:ind w:left="567" w:hanging="567"/>
        <w:jc w:val="both"/>
        <w:rPr>
          <w:rFonts w:ascii="Calibri" w:hAnsi="Calibri" w:cs="Calibri"/>
          <w:sz w:val="22"/>
          <w:szCs w:val="22"/>
        </w:rPr>
      </w:pPr>
      <w:r w:rsidRPr="00B72910">
        <w:rPr>
          <w:rStyle w:val="FontStyle28"/>
          <w:rFonts w:ascii="Calibri" w:hAnsi="Calibri" w:cs="Calibri"/>
        </w:rPr>
        <w:t>W sprawach nieuregulowanych w niniejszej umowie mają zastosowanie przepisy:</w:t>
      </w:r>
    </w:p>
    <w:p w14:paraId="1B6071FA" w14:textId="77777777" w:rsidR="00B2356D" w:rsidRPr="00B72910"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B72910">
        <w:rPr>
          <w:rStyle w:val="FontStyle28"/>
          <w:rFonts w:ascii="Calibri" w:hAnsi="Calibri" w:cs="Calibri"/>
        </w:rPr>
        <w:t xml:space="preserve">Kodeksu Cywilnego, </w:t>
      </w:r>
    </w:p>
    <w:p w14:paraId="5E015591" w14:textId="77777777" w:rsidR="00B2356D" w:rsidRPr="00296FA4"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296FA4">
        <w:rPr>
          <w:rStyle w:val="FontStyle28"/>
          <w:rFonts w:ascii="Calibri" w:hAnsi="Calibri" w:cs="Calibri"/>
        </w:rPr>
        <w:t xml:space="preserve">Ustawy z dnia 15 kwietnia 2011 r. o działalności leczniczej, </w:t>
      </w:r>
    </w:p>
    <w:p w14:paraId="743C7C08" w14:textId="77777777" w:rsidR="00B2356D" w:rsidRPr="00296FA4" w:rsidRDefault="00B2356D" w:rsidP="00B2356D">
      <w:pPr>
        <w:pStyle w:val="Akapitzlist"/>
        <w:numPr>
          <w:ilvl w:val="0"/>
          <w:numId w:val="17"/>
        </w:numPr>
        <w:tabs>
          <w:tab w:val="left" w:pos="1134"/>
        </w:tabs>
        <w:spacing w:after="0"/>
        <w:ind w:left="1134" w:hanging="567"/>
        <w:contextualSpacing w:val="0"/>
        <w:rPr>
          <w:rFonts w:ascii="Calibri" w:hAnsi="Calibri" w:cs="Calibri"/>
          <w:sz w:val="22"/>
        </w:rPr>
      </w:pPr>
      <w:r w:rsidRPr="00296FA4">
        <w:rPr>
          <w:rStyle w:val="FontStyle28"/>
          <w:rFonts w:ascii="Calibri" w:hAnsi="Calibri" w:cs="Calibri"/>
        </w:rPr>
        <w:t>Ustawy z dnia 5 grudnia 1996 r. o zawodach lekarza i lekarza dentysty</w:t>
      </w:r>
    </w:p>
    <w:p w14:paraId="4F6F2F5F" w14:textId="77777777" w:rsidR="00B2356D" w:rsidRPr="00B72910"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B72910">
        <w:rPr>
          <w:rStyle w:val="FontStyle28"/>
          <w:rFonts w:ascii="Calibri" w:hAnsi="Calibri" w:cs="Calibri"/>
        </w:rPr>
        <w:t xml:space="preserve">Ustawy z dnia 27 sierpnia 2004 r. o świadczeniach opieki zdrowotnej finansowanych ze środków publicznych. </w:t>
      </w:r>
    </w:p>
    <w:p w14:paraId="77794213" w14:textId="77777777" w:rsidR="00B2356D" w:rsidRPr="00B72910"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B72910">
        <w:rPr>
          <w:rFonts w:ascii="Calibri" w:hAnsi="Calibri" w:cs="Calibri"/>
          <w:color w:val="000000"/>
          <w:sz w:val="22"/>
          <w:szCs w:val="22"/>
        </w:rPr>
        <w:t xml:space="preserve">Ustawy z dnia 6 listopada 2008 r. o prawach pacjenta i Rzeczniku Praw Pacjenta </w:t>
      </w:r>
    </w:p>
    <w:p w14:paraId="01E8C8B2" w14:textId="77777777" w:rsidR="00B2356D" w:rsidRPr="00B72910" w:rsidRDefault="00B2356D" w:rsidP="00B2356D">
      <w:pPr>
        <w:numPr>
          <w:ilvl w:val="0"/>
          <w:numId w:val="17"/>
        </w:num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B72910">
        <w:rPr>
          <w:rFonts w:ascii="Calibri" w:hAnsi="Calibri" w:cs="Calibri"/>
          <w:sz w:val="22"/>
        </w:rPr>
        <w:t xml:space="preserve">Ustawy z dnia 10 maja 2018 r. o ochronie danych osobowych </w:t>
      </w:r>
    </w:p>
    <w:p w14:paraId="5A67F675" w14:textId="77777777" w:rsidR="00B2356D" w:rsidRPr="00B72910" w:rsidRDefault="00B2356D" w:rsidP="00B2356D">
      <w:pPr>
        <w:numPr>
          <w:ilvl w:val="0"/>
          <w:numId w:val="17"/>
        </w:num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B72910">
        <w:rPr>
          <w:rFonts w:ascii="Calibri" w:hAnsi="Calibri" w:cs="Calibri"/>
          <w:sz w:val="22"/>
        </w:rPr>
        <w:t>Rozporządzenia Ministra Finansów z dnia 29 kwietnia 2019 r. w sprawie obowiązkowego ubezpieczenia odpowiedzialności cywilnej podmiotu wykonującego działalność leczniczą (Dz.U. 2019, poz. 866),</w:t>
      </w:r>
    </w:p>
    <w:p w14:paraId="6166BD46" w14:textId="77777777" w:rsidR="00B2356D" w:rsidRDefault="00B2356D" w:rsidP="00B2356D">
      <w:pPr>
        <w:numPr>
          <w:ilvl w:val="0"/>
          <w:numId w:val="17"/>
        </w:num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B72910">
        <w:rPr>
          <w:rFonts w:ascii="Calibri" w:hAnsi="Calibri" w:cs="Calibri"/>
          <w:sz w:val="22"/>
        </w:rPr>
        <w:t xml:space="preserve">Kodeksu Etyki </w:t>
      </w:r>
      <w:r>
        <w:rPr>
          <w:rFonts w:ascii="Calibri" w:hAnsi="Calibri" w:cs="Calibri"/>
          <w:sz w:val="22"/>
        </w:rPr>
        <w:t>Lekarskiej</w:t>
      </w:r>
    </w:p>
    <w:p w14:paraId="3D77FDF2" w14:textId="77777777" w:rsidR="00B2356D" w:rsidRPr="00B72910" w:rsidRDefault="00B2356D" w:rsidP="00B2356D">
      <w:pPr>
        <w:numPr>
          <w:ilvl w:val="0"/>
          <w:numId w:val="16"/>
        </w:numPr>
        <w:spacing w:after="0"/>
        <w:ind w:left="567" w:right="0" w:hanging="567"/>
        <w:rPr>
          <w:rFonts w:ascii="Calibri" w:hAnsi="Calibri" w:cs="Calibri"/>
          <w:sz w:val="22"/>
        </w:rPr>
      </w:pPr>
      <w:r w:rsidRPr="00B72910">
        <w:rPr>
          <w:rFonts w:ascii="Calibri" w:hAnsi="Calibri" w:cs="Calibri"/>
          <w:sz w:val="22"/>
        </w:rPr>
        <w:t xml:space="preserve">W przypadku, gdy poszczególne postanowienia umowy są lub staną się nieważne, niebyłe albo wadliwe, pozostałe postanowienia niniejszej umowy nie tracą swej ważności. </w:t>
      </w:r>
    </w:p>
    <w:p w14:paraId="3F560CBF" w14:textId="77777777" w:rsidR="00B2356D" w:rsidRPr="00B72910" w:rsidRDefault="00B2356D" w:rsidP="00B2356D">
      <w:pPr>
        <w:pStyle w:val="Style10"/>
        <w:widowControl/>
        <w:numPr>
          <w:ilvl w:val="0"/>
          <w:numId w:val="16"/>
        </w:numPr>
        <w:ind w:left="567" w:hanging="567"/>
        <w:jc w:val="both"/>
        <w:rPr>
          <w:rFonts w:ascii="Calibri" w:hAnsi="Calibri" w:cs="Calibri"/>
          <w:sz w:val="22"/>
          <w:szCs w:val="22"/>
        </w:rPr>
      </w:pPr>
      <w:r w:rsidRPr="00B72910">
        <w:rPr>
          <w:rStyle w:val="FontStyle28"/>
          <w:rFonts w:ascii="Calibri" w:hAnsi="Calibri" w:cs="Calibri"/>
        </w:rPr>
        <w:t>Umowę sporządzono w dwóch jednobrzmiących egzemplarzach, po jednym dla każdej ze Stron.</w:t>
      </w:r>
    </w:p>
    <w:p w14:paraId="6333E170" w14:textId="77777777" w:rsidR="00B2356D" w:rsidRPr="00B72910" w:rsidRDefault="00B2356D" w:rsidP="00B2356D">
      <w:pPr>
        <w:pStyle w:val="Style10"/>
        <w:widowControl/>
        <w:tabs>
          <w:tab w:val="left" w:pos="230"/>
        </w:tabs>
        <w:rPr>
          <w:rFonts w:ascii="Calibri" w:hAnsi="Calibri" w:cs="Calibri"/>
          <w:sz w:val="22"/>
          <w:szCs w:val="22"/>
        </w:rPr>
      </w:pPr>
      <w:r w:rsidRPr="00B72910">
        <w:rPr>
          <w:rFonts w:ascii="Calibri" w:hAnsi="Calibri" w:cs="Calibri"/>
          <w:sz w:val="22"/>
          <w:szCs w:val="22"/>
        </w:rPr>
        <w:t xml:space="preserve">                                                                                                    </w:t>
      </w:r>
    </w:p>
    <w:p w14:paraId="585C6EA9" w14:textId="77777777" w:rsidR="00B2356D" w:rsidRDefault="00B2356D" w:rsidP="00B2356D">
      <w:pPr>
        <w:pStyle w:val="Style10"/>
        <w:widowControl/>
        <w:tabs>
          <w:tab w:val="left" w:pos="230"/>
        </w:tabs>
        <w:rPr>
          <w:rFonts w:ascii="Calibri" w:hAnsi="Calibri" w:cs="Calibri"/>
          <w:sz w:val="22"/>
          <w:szCs w:val="22"/>
        </w:rPr>
      </w:pPr>
    </w:p>
    <w:p w14:paraId="6D0E3597" w14:textId="77777777" w:rsidR="00B2356D" w:rsidRDefault="00B2356D" w:rsidP="00B2356D">
      <w:pPr>
        <w:pStyle w:val="Style10"/>
        <w:widowControl/>
        <w:tabs>
          <w:tab w:val="left" w:pos="230"/>
        </w:tabs>
        <w:rPr>
          <w:rFonts w:ascii="Calibri" w:hAnsi="Calibri" w:cs="Calibri"/>
          <w:sz w:val="22"/>
          <w:szCs w:val="22"/>
        </w:rPr>
      </w:pPr>
    </w:p>
    <w:p w14:paraId="552AC6C8" w14:textId="77777777" w:rsidR="00B2356D" w:rsidRPr="00B72910" w:rsidRDefault="00B2356D" w:rsidP="00B2356D">
      <w:pPr>
        <w:pStyle w:val="Style10"/>
        <w:widowControl/>
        <w:tabs>
          <w:tab w:val="left" w:pos="230"/>
        </w:tabs>
        <w:rPr>
          <w:rFonts w:ascii="Calibri" w:hAnsi="Calibri" w:cs="Calibri"/>
          <w:sz w:val="22"/>
          <w:szCs w:val="22"/>
        </w:rPr>
      </w:pPr>
    </w:p>
    <w:p w14:paraId="6518DA45"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 xml:space="preserve">                               ……………………………………..                                                  …………………………………….</w:t>
      </w:r>
    </w:p>
    <w:p w14:paraId="057A6D53"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 xml:space="preserve">                               Udzielający zamówienia                                                    Przyjmujący zamówienie</w:t>
      </w:r>
    </w:p>
    <w:p w14:paraId="015F5666" w14:textId="77777777" w:rsidR="00B2356D" w:rsidRDefault="00B2356D" w:rsidP="00B2356D">
      <w:pPr>
        <w:spacing w:after="0"/>
        <w:ind w:left="0" w:right="0" w:firstLine="0"/>
        <w:jc w:val="left"/>
        <w:rPr>
          <w:rFonts w:ascii="Calibri" w:hAnsi="Calibri" w:cs="Calibri"/>
          <w:b/>
          <w:sz w:val="22"/>
        </w:rPr>
      </w:pPr>
    </w:p>
    <w:p w14:paraId="418239C8" w14:textId="77777777" w:rsidR="00B2356D" w:rsidRDefault="00B2356D" w:rsidP="00B2356D">
      <w:pPr>
        <w:spacing w:after="0"/>
        <w:ind w:left="0" w:right="0" w:firstLine="0"/>
        <w:jc w:val="left"/>
        <w:rPr>
          <w:rFonts w:ascii="Calibri" w:hAnsi="Calibri" w:cs="Calibri"/>
          <w:b/>
          <w:sz w:val="22"/>
        </w:rPr>
      </w:pPr>
    </w:p>
    <w:p w14:paraId="3BEF8660" w14:textId="77777777" w:rsidR="00B2356D" w:rsidRDefault="00B2356D" w:rsidP="00B2356D">
      <w:pPr>
        <w:spacing w:after="0"/>
        <w:ind w:left="0" w:right="0" w:firstLine="0"/>
        <w:jc w:val="left"/>
        <w:rPr>
          <w:rFonts w:ascii="Calibri" w:hAnsi="Calibri" w:cs="Calibri"/>
          <w:b/>
          <w:sz w:val="22"/>
        </w:rPr>
      </w:pPr>
    </w:p>
    <w:p w14:paraId="6F02D236" w14:textId="77777777" w:rsidR="00B2356D" w:rsidRDefault="00B2356D" w:rsidP="00B2356D">
      <w:pPr>
        <w:spacing w:after="0"/>
        <w:ind w:left="0" w:right="0" w:firstLine="0"/>
        <w:jc w:val="left"/>
        <w:rPr>
          <w:rFonts w:ascii="Calibri" w:hAnsi="Calibri" w:cs="Calibri"/>
          <w:b/>
          <w:sz w:val="22"/>
        </w:rPr>
      </w:pPr>
    </w:p>
    <w:p w14:paraId="5A474A71"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 xml:space="preserve">Załączniki do umowy: </w:t>
      </w:r>
    </w:p>
    <w:p w14:paraId="7BFFAF62"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 xml:space="preserve">nr 1 – Oferta na świadczenia zdrowotne </w:t>
      </w:r>
    </w:p>
    <w:p w14:paraId="1AF836BE"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nr 2 – Polisa OC i NNW</w:t>
      </w:r>
    </w:p>
    <w:p w14:paraId="3F58DF7B"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nr 3 – Badania lekarskie</w:t>
      </w:r>
    </w:p>
    <w:p w14:paraId="4F823DF6" w14:textId="77777777" w:rsidR="00B2356D" w:rsidRPr="00B72910" w:rsidRDefault="00B2356D" w:rsidP="00B2356D">
      <w:pPr>
        <w:spacing w:after="0"/>
        <w:ind w:left="0" w:right="0" w:firstLine="0"/>
        <w:jc w:val="left"/>
        <w:rPr>
          <w:rFonts w:ascii="Calibri" w:hAnsi="Calibri" w:cs="Calibri"/>
          <w:b/>
          <w:sz w:val="22"/>
        </w:rPr>
      </w:pPr>
      <w:r w:rsidRPr="00B72910">
        <w:rPr>
          <w:rFonts w:ascii="Calibri" w:hAnsi="Calibri" w:cs="Calibri"/>
          <w:b/>
          <w:sz w:val="22"/>
        </w:rPr>
        <w:t>nr 4 -  Wzór rozliczenia</w:t>
      </w:r>
    </w:p>
    <w:p w14:paraId="528FDCC2" w14:textId="77777777" w:rsidR="00B2356D" w:rsidRPr="00B72910" w:rsidRDefault="00B2356D" w:rsidP="00B2356D">
      <w:pPr>
        <w:spacing w:after="0"/>
        <w:ind w:left="0" w:right="0" w:firstLine="0"/>
        <w:jc w:val="left"/>
        <w:rPr>
          <w:rFonts w:ascii="Calibri" w:hAnsi="Calibri" w:cs="Calibri"/>
          <w:b/>
          <w:sz w:val="22"/>
        </w:rPr>
      </w:pPr>
      <w:r w:rsidRPr="00B72910">
        <w:rPr>
          <w:rFonts w:ascii="Calibri" w:hAnsi="Calibri" w:cs="Calibri"/>
          <w:b/>
          <w:sz w:val="22"/>
        </w:rPr>
        <w:t>nr 5 – Upoważnienie do przetwarzania danych</w:t>
      </w:r>
    </w:p>
    <w:p w14:paraId="7414E8DF" w14:textId="77777777" w:rsidR="00B2356D" w:rsidRDefault="00B2356D" w:rsidP="00B2356D">
      <w:pPr>
        <w:spacing w:after="0"/>
        <w:ind w:left="0" w:right="0" w:firstLine="0"/>
        <w:jc w:val="left"/>
        <w:rPr>
          <w:rFonts w:ascii="Calibri" w:hAnsi="Calibri" w:cs="Calibri"/>
          <w:b/>
          <w:sz w:val="22"/>
        </w:rPr>
      </w:pPr>
      <w:r w:rsidRPr="00B72910">
        <w:rPr>
          <w:rFonts w:ascii="Calibri" w:hAnsi="Calibri" w:cs="Calibri"/>
          <w:b/>
          <w:sz w:val="22"/>
        </w:rPr>
        <w:t>nr 6 – Informacja/Oświadczenie dot. niekaralności</w:t>
      </w:r>
    </w:p>
    <w:p w14:paraId="217E2D95" w14:textId="77777777" w:rsidR="003A1A2D" w:rsidRPr="00B72910" w:rsidRDefault="003A1A2D" w:rsidP="003A1A2D">
      <w:pPr>
        <w:spacing w:after="0"/>
        <w:ind w:left="0" w:right="0" w:firstLine="0"/>
        <w:jc w:val="left"/>
        <w:rPr>
          <w:rFonts w:ascii="Calibri" w:hAnsi="Calibri" w:cs="Calibri"/>
          <w:b/>
          <w:sz w:val="22"/>
        </w:rPr>
      </w:pPr>
      <w:r>
        <w:rPr>
          <w:rFonts w:ascii="Calibri" w:hAnsi="Calibri" w:cs="Calibri"/>
          <w:b/>
          <w:sz w:val="22"/>
        </w:rPr>
        <w:t>nr 7 – Zaświadczenie o niekaralności z KRK</w:t>
      </w:r>
    </w:p>
    <w:p w14:paraId="6F4315F1" w14:textId="77777777" w:rsidR="0059116C" w:rsidRDefault="0059116C" w:rsidP="003A1A2D">
      <w:pPr>
        <w:ind w:left="0" w:firstLine="0"/>
      </w:pPr>
    </w:p>
    <w:sectPr w:rsidR="0059116C" w:rsidSect="00B2356D">
      <w:footerReference w:type="default" r:id="rId12"/>
      <w:pgSz w:w="11906" w:h="16838"/>
      <w:pgMar w:top="426" w:right="849" w:bottom="851" w:left="851" w:header="708" w:footer="45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37FEB1" w14:textId="77777777" w:rsidR="000C188F" w:rsidRDefault="000C188F">
      <w:pPr>
        <w:spacing w:after="0"/>
      </w:pPr>
      <w:r>
        <w:separator/>
      </w:r>
    </w:p>
  </w:endnote>
  <w:endnote w:type="continuationSeparator" w:id="0">
    <w:p w14:paraId="5B807255" w14:textId="77777777" w:rsidR="000C188F" w:rsidRDefault="000C188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E9B63" w14:textId="77777777" w:rsidR="00B2356D" w:rsidRPr="009544A1" w:rsidRDefault="00B2356D">
    <w:pPr>
      <w:pStyle w:val="Stopka"/>
      <w:jc w:val="center"/>
      <w:rPr>
        <w:rFonts w:ascii="Calibri" w:hAnsi="Calibri" w:cs="Calibri"/>
        <w:color w:val="auto"/>
        <w:sz w:val="20"/>
        <w:szCs w:val="20"/>
      </w:rPr>
    </w:pPr>
    <w:r w:rsidRPr="009544A1">
      <w:rPr>
        <w:rFonts w:ascii="Calibri" w:hAnsi="Calibri" w:cs="Calibri"/>
        <w:color w:val="auto"/>
        <w:sz w:val="20"/>
        <w:szCs w:val="20"/>
      </w:rPr>
      <w:t xml:space="preserve">Strona </w:t>
    </w:r>
    <w:r w:rsidRPr="009544A1">
      <w:rPr>
        <w:rFonts w:ascii="Calibri" w:hAnsi="Calibri" w:cs="Calibri"/>
        <w:color w:val="auto"/>
        <w:sz w:val="20"/>
        <w:szCs w:val="20"/>
      </w:rPr>
      <w:fldChar w:fldCharType="begin"/>
    </w:r>
    <w:r w:rsidRPr="009544A1">
      <w:rPr>
        <w:rFonts w:ascii="Calibri" w:hAnsi="Calibri" w:cs="Calibri"/>
        <w:color w:val="auto"/>
        <w:sz w:val="20"/>
        <w:szCs w:val="20"/>
      </w:rPr>
      <w:instrText>PAGE</w:instrText>
    </w:r>
    <w:r w:rsidRPr="009544A1">
      <w:rPr>
        <w:rFonts w:ascii="Calibri" w:hAnsi="Calibri" w:cs="Calibri"/>
        <w:color w:val="auto"/>
        <w:sz w:val="20"/>
        <w:szCs w:val="20"/>
      </w:rPr>
      <w:fldChar w:fldCharType="separate"/>
    </w:r>
    <w:r>
      <w:rPr>
        <w:rFonts w:ascii="Calibri" w:hAnsi="Calibri" w:cs="Calibri"/>
        <w:noProof/>
        <w:color w:val="auto"/>
        <w:sz w:val="20"/>
        <w:szCs w:val="20"/>
      </w:rPr>
      <w:t>10</w:t>
    </w:r>
    <w:r w:rsidRPr="009544A1">
      <w:rPr>
        <w:rFonts w:ascii="Calibri" w:hAnsi="Calibri" w:cs="Calibri"/>
        <w:color w:val="auto"/>
        <w:sz w:val="20"/>
        <w:szCs w:val="20"/>
      </w:rPr>
      <w:fldChar w:fldCharType="end"/>
    </w:r>
    <w:r w:rsidRPr="009544A1">
      <w:rPr>
        <w:rFonts w:ascii="Calibri" w:hAnsi="Calibri" w:cs="Calibri"/>
        <w:color w:val="auto"/>
        <w:sz w:val="20"/>
        <w:szCs w:val="20"/>
      </w:rPr>
      <w:t xml:space="preserve"> z </w:t>
    </w:r>
    <w:r w:rsidRPr="009544A1">
      <w:rPr>
        <w:rFonts w:ascii="Calibri" w:hAnsi="Calibri" w:cs="Calibri"/>
        <w:color w:val="auto"/>
        <w:sz w:val="20"/>
        <w:szCs w:val="20"/>
      </w:rPr>
      <w:fldChar w:fldCharType="begin"/>
    </w:r>
    <w:r w:rsidRPr="009544A1">
      <w:rPr>
        <w:rFonts w:ascii="Calibri" w:hAnsi="Calibri" w:cs="Calibri"/>
        <w:color w:val="auto"/>
        <w:sz w:val="20"/>
        <w:szCs w:val="20"/>
      </w:rPr>
      <w:instrText>NUMPAGES</w:instrText>
    </w:r>
    <w:r w:rsidRPr="009544A1">
      <w:rPr>
        <w:rFonts w:ascii="Calibri" w:hAnsi="Calibri" w:cs="Calibri"/>
        <w:color w:val="auto"/>
        <w:sz w:val="20"/>
        <w:szCs w:val="20"/>
      </w:rPr>
      <w:fldChar w:fldCharType="separate"/>
    </w:r>
    <w:r>
      <w:rPr>
        <w:rFonts w:ascii="Calibri" w:hAnsi="Calibri" w:cs="Calibri"/>
        <w:noProof/>
        <w:color w:val="auto"/>
        <w:sz w:val="20"/>
        <w:szCs w:val="20"/>
      </w:rPr>
      <w:t>10</w:t>
    </w:r>
    <w:r w:rsidRPr="009544A1">
      <w:rPr>
        <w:rFonts w:ascii="Calibri" w:hAnsi="Calibri" w:cs="Calibri"/>
        <w:color w:val="auto"/>
        <w:sz w:val="20"/>
        <w:szCs w:val="20"/>
      </w:rPr>
      <w:fldChar w:fldCharType="end"/>
    </w:r>
  </w:p>
  <w:p w14:paraId="533BD9DD" w14:textId="77777777" w:rsidR="00B2356D" w:rsidRPr="009544A1" w:rsidRDefault="00B2356D">
    <w:pPr>
      <w:spacing w:after="0" w:line="252" w:lineRule="auto"/>
      <w:ind w:left="0" w:right="0" w:firstLine="0"/>
      <w:jc w:val="right"/>
      <w:rPr>
        <w:rFonts w:ascii="Calibri" w:hAnsi="Calibri" w:cs="Calibri"/>
        <w:color w:val="auto"/>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61C8F4" w14:textId="77777777" w:rsidR="000C188F" w:rsidRDefault="000C188F">
      <w:pPr>
        <w:spacing w:after="0"/>
      </w:pPr>
      <w:r>
        <w:separator/>
      </w:r>
    </w:p>
  </w:footnote>
  <w:footnote w:type="continuationSeparator" w:id="0">
    <w:p w14:paraId="227B2DF6" w14:textId="77777777" w:rsidR="000C188F" w:rsidRDefault="000C188F">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5"/>
    <w:multiLevelType w:val="multilevel"/>
    <w:tmpl w:val="50789E4A"/>
    <w:name w:val="WW8Num5"/>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b w:val="0"/>
        <w:bCs/>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0000008"/>
    <w:multiLevelType w:val="multilevel"/>
    <w:tmpl w:val="00000008"/>
    <w:name w:val="WW8Num8"/>
    <w:lvl w:ilvl="0">
      <w:start w:val="1"/>
      <w:numFmt w:val="decimal"/>
      <w:lvlText w:val="%1)"/>
      <w:lvlJc w:val="left"/>
      <w:pPr>
        <w:tabs>
          <w:tab w:val="num" w:pos="0"/>
        </w:tabs>
        <w:ind w:left="432" w:hanging="432"/>
      </w:pPr>
      <w:rPr>
        <w:szCs w:val="24"/>
      </w:rPr>
    </w:lvl>
    <w:lvl w:ilvl="1">
      <w:start w:val="1"/>
      <w:numFmt w:val="decimal"/>
      <w:lvlText w:val="%2)"/>
      <w:lvlJc w:val="left"/>
      <w:pPr>
        <w:tabs>
          <w:tab w:val="num" w:pos="0"/>
        </w:tabs>
        <w:ind w:left="576" w:hanging="576"/>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000000F"/>
    <w:multiLevelType w:val="multilevel"/>
    <w:tmpl w:val="0000000F"/>
    <w:name w:val="WW8Num15"/>
    <w:lvl w:ilvl="0">
      <w:start w:val="1"/>
      <w:numFmt w:val="decimal"/>
      <w:lvlText w:val="%1."/>
      <w:lvlJc w:val="left"/>
      <w:pPr>
        <w:tabs>
          <w:tab w:val="num" w:pos="0"/>
        </w:tabs>
        <w:ind w:left="720" w:hanging="360"/>
      </w:pPr>
      <w:rPr>
        <w:color w:val="000000"/>
        <w:szCs w:val="24"/>
        <w:lang w:val="pl-P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color w:val="000000"/>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00000012"/>
    <w:multiLevelType w:val="multilevel"/>
    <w:tmpl w:val="00000012"/>
    <w:name w:val="WW8Num18"/>
    <w:lvl w:ilvl="0">
      <w:start w:val="1"/>
      <w:numFmt w:val="decimal"/>
      <w:lvlText w:val="%1)"/>
      <w:lvlJc w:val="left"/>
      <w:pPr>
        <w:tabs>
          <w:tab w:val="num" w:pos="0"/>
        </w:tabs>
        <w:ind w:left="720" w:hanging="360"/>
      </w:pPr>
    </w:lvl>
    <w:lvl w:ilvl="1">
      <w:start w:val="1"/>
      <w:numFmt w:val="decimal"/>
      <w:lvlText w:val="%2)"/>
      <w:lvlJc w:val="left"/>
      <w:pPr>
        <w:tabs>
          <w:tab w:val="num" w:pos="0"/>
        </w:tabs>
        <w:ind w:left="3479" w:hanging="360"/>
      </w:pPr>
      <w:rPr>
        <w:bCs/>
        <w:szCs w:val="24"/>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0000014"/>
    <w:multiLevelType w:val="singleLevel"/>
    <w:tmpl w:val="00000014"/>
    <w:name w:val="WW8Num20"/>
    <w:lvl w:ilvl="0">
      <w:start w:val="1"/>
      <w:numFmt w:val="decimal"/>
      <w:lvlText w:val="%1."/>
      <w:lvlJc w:val="left"/>
      <w:pPr>
        <w:tabs>
          <w:tab w:val="num" w:pos="0"/>
        </w:tabs>
        <w:ind w:left="720" w:hanging="360"/>
      </w:pPr>
      <w:rPr>
        <w:rFonts w:eastAsia="Calibri"/>
        <w:szCs w:val="24"/>
        <w:lang w:eastAsia="en-US"/>
      </w:rPr>
    </w:lvl>
  </w:abstractNum>
  <w:abstractNum w:abstractNumId="5" w15:restartNumberingAfterBreak="0">
    <w:nsid w:val="15411884"/>
    <w:multiLevelType w:val="multilevel"/>
    <w:tmpl w:val="AA785FCE"/>
    <w:lvl w:ilvl="0">
      <w:start w:val="1"/>
      <w:numFmt w:val="decimal"/>
      <w:lvlText w:val="%1."/>
      <w:lvlJc w:val="left"/>
      <w:pPr>
        <w:tabs>
          <w:tab w:val="num" w:pos="785"/>
        </w:tabs>
        <w:ind w:left="785" w:hanging="360"/>
      </w:pPr>
      <w:rPr>
        <w:b/>
        <w:color w:val="auto"/>
        <w:lang w:val="pl-PL"/>
      </w:rPr>
    </w:lvl>
    <w:lvl w:ilvl="1">
      <w:start w:val="1"/>
      <w:numFmt w:val="decimal"/>
      <w:lvlText w:val="%2)"/>
      <w:lvlJc w:val="left"/>
      <w:pPr>
        <w:ind w:left="72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rPr>
        <w:b w:val="0"/>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18936C76"/>
    <w:multiLevelType w:val="hybridMultilevel"/>
    <w:tmpl w:val="32682184"/>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450541B"/>
    <w:multiLevelType w:val="hybridMultilevel"/>
    <w:tmpl w:val="D1BE1F2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FFA520C"/>
    <w:multiLevelType w:val="hybridMultilevel"/>
    <w:tmpl w:val="BC467CD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D3E30C3"/>
    <w:multiLevelType w:val="hybridMultilevel"/>
    <w:tmpl w:val="D296525C"/>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0" w15:restartNumberingAfterBreak="0">
    <w:nsid w:val="43E14CB0"/>
    <w:multiLevelType w:val="hybridMultilevel"/>
    <w:tmpl w:val="73B8EFC0"/>
    <w:lvl w:ilvl="0" w:tplc="04150011">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4762C87"/>
    <w:multiLevelType w:val="hybridMultilevel"/>
    <w:tmpl w:val="D7A201C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03C512A"/>
    <w:multiLevelType w:val="hybridMultilevel"/>
    <w:tmpl w:val="4386DC6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A4677DE"/>
    <w:multiLevelType w:val="hybridMultilevel"/>
    <w:tmpl w:val="BECAC65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E773BEB"/>
    <w:multiLevelType w:val="multilevel"/>
    <w:tmpl w:val="D10A1596"/>
    <w:lvl w:ilvl="0">
      <w:start w:val="1"/>
      <w:numFmt w:val="decimal"/>
      <w:lvlText w:val="%1."/>
      <w:lvlJc w:val="left"/>
      <w:pPr>
        <w:tabs>
          <w:tab w:val="num" w:pos="785"/>
        </w:tabs>
        <w:ind w:left="785" w:hanging="360"/>
      </w:pPr>
      <w:rPr>
        <w:b w:val="0"/>
        <w:color w:val="auto"/>
        <w:szCs w:val="24"/>
        <w:lang w:val="pl-PL"/>
      </w:rPr>
    </w:lvl>
    <w:lvl w:ilvl="1">
      <w:start w:val="1"/>
      <w:numFmt w:val="decimal"/>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61D038DB"/>
    <w:multiLevelType w:val="hybridMultilevel"/>
    <w:tmpl w:val="5DCCD59C"/>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71077457"/>
    <w:multiLevelType w:val="hybridMultilevel"/>
    <w:tmpl w:val="1A0C9B38"/>
    <w:lvl w:ilvl="0" w:tplc="22D8383E">
      <w:start w:val="1"/>
      <w:numFmt w:val="decimal"/>
      <w:lvlText w:val="%1."/>
      <w:lvlJc w:val="left"/>
      <w:pPr>
        <w:ind w:left="569" w:hanging="360"/>
      </w:pPr>
      <w:rPr>
        <w:rFonts w:hint="default"/>
      </w:rPr>
    </w:lvl>
    <w:lvl w:ilvl="1" w:tplc="04150019" w:tentative="1">
      <w:start w:val="1"/>
      <w:numFmt w:val="lowerLetter"/>
      <w:lvlText w:val="%2."/>
      <w:lvlJc w:val="left"/>
      <w:pPr>
        <w:ind w:left="1289" w:hanging="360"/>
      </w:pPr>
    </w:lvl>
    <w:lvl w:ilvl="2" w:tplc="0415001B">
      <w:start w:val="1"/>
      <w:numFmt w:val="lowerRoman"/>
      <w:lvlText w:val="%3."/>
      <w:lvlJc w:val="right"/>
      <w:pPr>
        <w:ind w:left="2009" w:hanging="180"/>
      </w:pPr>
    </w:lvl>
    <w:lvl w:ilvl="3" w:tplc="0415000F" w:tentative="1">
      <w:start w:val="1"/>
      <w:numFmt w:val="decimal"/>
      <w:lvlText w:val="%4."/>
      <w:lvlJc w:val="left"/>
      <w:pPr>
        <w:ind w:left="2729" w:hanging="360"/>
      </w:pPr>
    </w:lvl>
    <w:lvl w:ilvl="4" w:tplc="04150019" w:tentative="1">
      <w:start w:val="1"/>
      <w:numFmt w:val="lowerLetter"/>
      <w:lvlText w:val="%5."/>
      <w:lvlJc w:val="left"/>
      <w:pPr>
        <w:ind w:left="3449" w:hanging="360"/>
      </w:pPr>
    </w:lvl>
    <w:lvl w:ilvl="5" w:tplc="0415001B" w:tentative="1">
      <w:start w:val="1"/>
      <w:numFmt w:val="lowerRoman"/>
      <w:lvlText w:val="%6."/>
      <w:lvlJc w:val="right"/>
      <w:pPr>
        <w:ind w:left="4169" w:hanging="180"/>
      </w:pPr>
    </w:lvl>
    <w:lvl w:ilvl="6" w:tplc="0415000F" w:tentative="1">
      <w:start w:val="1"/>
      <w:numFmt w:val="decimal"/>
      <w:lvlText w:val="%7."/>
      <w:lvlJc w:val="left"/>
      <w:pPr>
        <w:ind w:left="4889" w:hanging="360"/>
      </w:pPr>
    </w:lvl>
    <w:lvl w:ilvl="7" w:tplc="04150019" w:tentative="1">
      <w:start w:val="1"/>
      <w:numFmt w:val="lowerLetter"/>
      <w:lvlText w:val="%8."/>
      <w:lvlJc w:val="left"/>
      <w:pPr>
        <w:ind w:left="5609" w:hanging="360"/>
      </w:pPr>
    </w:lvl>
    <w:lvl w:ilvl="8" w:tplc="0415001B" w:tentative="1">
      <w:start w:val="1"/>
      <w:numFmt w:val="lowerRoman"/>
      <w:lvlText w:val="%9."/>
      <w:lvlJc w:val="right"/>
      <w:pPr>
        <w:ind w:left="6329" w:hanging="180"/>
      </w:pPr>
    </w:lvl>
  </w:abstractNum>
  <w:abstractNum w:abstractNumId="17" w15:restartNumberingAfterBreak="0">
    <w:nsid w:val="76EE524F"/>
    <w:multiLevelType w:val="hybridMultilevel"/>
    <w:tmpl w:val="3D7C0BDE"/>
    <w:lvl w:ilvl="0" w:tplc="F000E394">
      <w:start w:val="1"/>
      <w:numFmt w:val="decimal"/>
      <w:lvlText w:val="%1)"/>
      <w:lvlJc w:val="left"/>
      <w:pPr>
        <w:ind w:left="1082" w:hanging="360"/>
      </w:pPr>
      <w:rPr>
        <w:rFonts w:hint="default"/>
      </w:rPr>
    </w:lvl>
    <w:lvl w:ilvl="1" w:tplc="04150019" w:tentative="1">
      <w:start w:val="1"/>
      <w:numFmt w:val="lowerLetter"/>
      <w:lvlText w:val="%2."/>
      <w:lvlJc w:val="left"/>
      <w:pPr>
        <w:ind w:left="1802" w:hanging="360"/>
      </w:pPr>
    </w:lvl>
    <w:lvl w:ilvl="2" w:tplc="0415001B" w:tentative="1">
      <w:start w:val="1"/>
      <w:numFmt w:val="lowerRoman"/>
      <w:lvlText w:val="%3."/>
      <w:lvlJc w:val="right"/>
      <w:pPr>
        <w:ind w:left="2522" w:hanging="180"/>
      </w:pPr>
    </w:lvl>
    <w:lvl w:ilvl="3" w:tplc="0415000F" w:tentative="1">
      <w:start w:val="1"/>
      <w:numFmt w:val="decimal"/>
      <w:lvlText w:val="%4."/>
      <w:lvlJc w:val="left"/>
      <w:pPr>
        <w:ind w:left="3242" w:hanging="360"/>
      </w:pPr>
    </w:lvl>
    <w:lvl w:ilvl="4" w:tplc="04150019" w:tentative="1">
      <w:start w:val="1"/>
      <w:numFmt w:val="lowerLetter"/>
      <w:lvlText w:val="%5."/>
      <w:lvlJc w:val="left"/>
      <w:pPr>
        <w:ind w:left="3962" w:hanging="360"/>
      </w:pPr>
    </w:lvl>
    <w:lvl w:ilvl="5" w:tplc="0415001B" w:tentative="1">
      <w:start w:val="1"/>
      <w:numFmt w:val="lowerRoman"/>
      <w:lvlText w:val="%6."/>
      <w:lvlJc w:val="right"/>
      <w:pPr>
        <w:ind w:left="4682" w:hanging="180"/>
      </w:pPr>
    </w:lvl>
    <w:lvl w:ilvl="6" w:tplc="0415000F" w:tentative="1">
      <w:start w:val="1"/>
      <w:numFmt w:val="decimal"/>
      <w:lvlText w:val="%7."/>
      <w:lvlJc w:val="left"/>
      <w:pPr>
        <w:ind w:left="5402" w:hanging="360"/>
      </w:pPr>
    </w:lvl>
    <w:lvl w:ilvl="7" w:tplc="04150019" w:tentative="1">
      <w:start w:val="1"/>
      <w:numFmt w:val="lowerLetter"/>
      <w:lvlText w:val="%8."/>
      <w:lvlJc w:val="left"/>
      <w:pPr>
        <w:ind w:left="6122" w:hanging="360"/>
      </w:pPr>
    </w:lvl>
    <w:lvl w:ilvl="8" w:tplc="0415001B" w:tentative="1">
      <w:start w:val="1"/>
      <w:numFmt w:val="lowerRoman"/>
      <w:lvlText w:val="%9."/>
      <w:lvlJc w:val="right"/>
      <w:pPr>
        <w:ind w:left="6842" w:hanging="180"/>
      </w:pPr>
    </w:lvl>
  </w:abstractNum>
  <w:abstractNum w:abstractNumId="18" w15:restartNumberingAfterBreak="0">
    <w:nsid w:val="7FD13F74"/>
    <w:multiLevelType w:val="hybridMultilevel"/>
    <w:tmpl w:val="942AAF9E"/>
    <w:lvl w:ilvl="0" w:tplc="B22A9F12">
      <w:start w:val="1"/>
      <w:numFmt w:val="decimal"/>
      <w:lvlText w:val="%1."/>
      <w:lvlJc w:val="left"/>
      <w:pPr>
        <w:ind w:left="720" w:hanging="360"/>
      </w:pPr>
      <w:rPr>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496801146">
    <w:abstractNumId w:val="0"/>
  </w:num>
  <w:num w:numId="2" w16cid:durableId="528445403">
    <w:abstractNumId w:val="1"/>
  </w:num>
  <w:num w:numId="3" w16cid:durableId="992029258">
    <w:abstractNumId w:val="2"/>
  </w:num>
  <w:num w:numId="4" w16cid:durableId="2017225795">
    <w:abstractNumId w:val="3"/>
  </w:num>
  <w:num w:numId="5" w16cid:durableId="672492417">
    <w:abstractNumId w:val="4"/>
  </w:num>
  <w:num w:numId="6" w16cid:durableId="1157766778">
    <w:abstractNumId w:val="8"/>
  </w:num>
  <w:num w:numId="7" w16cid:durableId="1773360749">
    <w:abstractNumId w:val="9"/>
  </w:num>
  <w:num w:numId="8" w16cid:durableId="1262379173">
    <w:abstractNumId w:val="18"/>
  </w:num>
  <w:num w:numId="9" w16cid:durableId="234972314">
    <w:abstractNumId w:val="12"/>
  </w:num>
  <w:num w:numId="10" w16cid:durableId="1091512099">
    <w:abstractNumId w:val="15"/>
  </w:num>
  <w:num w:numId="11" w16cid:durableId="757600411">
    <w:abstractNumId w:val="10"/>
  </w:num>
  <w:num w:numId="12" w16cid:durableId="1009986461">
    <w:abstractNumId w:val="5"/>
  </w:num>
  <w:num w:numId="13" w16cid:durableId="1833183078">
    <w:abstractNumId w:val="14"/>
  </w:num>
  <w:num w:numId="14" w16cid:durableId="1046489970">
    <w:abstractNumId w:val="7"/>
  </w:num>
  <w:num w:numId="15" w16cid:durableId="1857959825">
    <w:abstractNumId w:val="11"/>
  </w:num>
  <w:num w:numId="16" w16cid:durableId="1689987729">
    <w:abstractNumId w:val="13"/>
  </w:num>
  <w:num w:numId="17" w16cid:durableId="964428168">
    <w:abstractNumId w:val="6"/>
  </w:num>
  <w:num w:numId="18" w16cid:durableId="1881866647">
    <w:abstractNumId w:val="16"/>
  </w:num>
  <w:num w:numId="19" w16cid:durableId="317804791">
    <w:abstractNumId w:val="17"/>
  </w:num>
  <w:num w:numId="20" w16cid:durableId="182782168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356D"/>
    <w:rsid w:val="00006839"/>
    <w:rsid w:val="00011F87"/>
    <w:rsid w:val="000866AD"/>
    <w:rsid w:val="00086B1C"/>
    <w:rsid w:val="00092545"/>
    <w:rsid w:val="000C188F"/>
    <w:rsid w:val="000D4C04"/>
    <w:rsid w:val="000F351A"/>
    <w:rsid w:val="00152CF7"/>
    <w:rsid w:val="001C276F"/>
    <w:rsid w:val="0020549D"/>
    <w:rsid w:val="00256923"/>
    <w:rsid w:val="00271309"/>
    <w:rsid w:val="002C4726"/>
    <w:rsid w:val="00312E59"/>
    <w:rsid w:val="00320934"/>
    <w:rsid w:val="0035060C"/>
    <w:rsid w:val="00381BA6"/>
    <w:rsid w:val="003A1A2D"/>
    <w:rsid w:val="003C75F2"/>
    <w:rsid w:val="003F148F"/>
    <w:rsid w:val="003F1C36"/>
    <w:rsid w:val="003F62C2"/>
    <w:rsid w:val="003F72D4"/>
    <w:rsid w:val="00405B40"/>
    <w:rsid w:val="004E4BD9"/>
    <w:rsid w:val="004F3181"/>
    <w:rsid w:val="0058460D"/>
    <w:rsid w:val="0059116C"/>
    <w:rsid w:val="005B211D"/>
    <w:rsid w:val="005F7683"/>
    <w:rsid w:val="006043D9"/>
    <w:rsid w:val="006720B0"/>
    <w:rsid w:val="007106F7"/>
    <w:rsid w:val="007178D9"/>
    <w:rsid w:val="00731394"/>
    <w:rsid w:val="00782141"/>
    <w:rsid w:val="007A0DBF"/>
    <w:rsid w:val="007B2B45"/>
    <w:rsid w:val="007D4433"/>
    <w:rsid w:val="007E490E"/>
    <w:rsid w:val="00803117"/>
    <w:rsid w:val="00887DEF"/>
    <w:rsid w:val="008B4480"/>
    <w:rsid w:val="008B648E"/>
    <w:rsid w:val="008E3168"/>
    <w:rsid w:val="008F1424"/>
    <w:rsid w:val="008F5712"/>
    <w:rsid w:val="009532D7"/>
    <w:rsid w:val="009654FB"/>
    <w:rsid w:val="009766AF"/>
    <w:rsid w:val="009A09F1"/>
    <w:rsid w:val="009C133B"/>
    <w:rsid w:val="009D321B"/>
    <w:rsid w:val="00A165A6"/>
    <w:rsid w:val="00A44932"/>
    <w:rsid w:val="00A609AE"/>
    <w:rsid w:val="00AB049C"/>
    <w:rsid w:val="00AE2094"/>
    <w:rsid w:val="00B2356D"/>
    <w:rsid w:val="00C47ED5"/>
    <w:rsid w:val="00C9428D"/>
    <w:rsid w:val="00CE056E"/>
    <w:rsid w:val="00D0503D"/>
    <w:rsid w:val="00D66135"/>
    <w:rsid w:val="00D96872"/>
    <w:rsid w:val="00DA0762"/>
    <w:rsid w:val="00DA744D"/>
    <w:rsid w:val="00DB4EB6"/>
    <w:rsid w:val="00DD2929"/>
    <w:rsid w:val="00E56CD2"/>
    <w:rsid w:val="00E752CA"/>
    <w:rsid w:val="00E83C49"/>
    <w:rsid w:val="00E950D2"/>
    <w:rsid w:val="00EA1A3B"/>
    <w:rsid w:val="00EB052B"/>
    <w:rsid w:val="00ED70CD"/>
    <w:rsid w:val="00ED7DCF"/>
    <w:rsid w:val="00EE1C84"/>
    <w:rsid w:val="00F148D6"/>
    <w:rsid w:val="00F3233F"/>
    <w:rsid w:val="00F70BAF"/>
    <w:rsid w:val="00F82670"/>
    <w:rsid w:val="00FA3DC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704B44"/>
  <w15:chartTrackingRefBased/>
  <w15:docId w15:val="{0BF1E0BF-BE9C-47B8-ADAF-2601FD3CD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2356D"/>
    <w:pPr>
      <w:suppressAutoHyphens/>
      <w:spacing w:after="5" w:line="240" w:lineRule="auto"/>
      <w:ind w:left="358" w:right="3" w:hanging="358"/>
      <w:jc w:val="both"/>
    </w:pPr>
    <w:rPr>
      <w:rFonts w:ascii="Times New Roman" w:eastAsia="Times New Roman" w:hAnsi="Times New Roman" w:cs="Times New Roman"/>
      <w:color w:val="000000"/>
      <w:kern w:val="0"/>
      <w:sz w:val="24"/>
      <w:lang w:eastAsia="zh-CN"/>
      <w14:ligatures w14:val="none"/>
    </w:rPr>
  </w:style>
  <w:style w:type="paragraph" w:styleId="Nagwek1">
    <w:name w:val="heading 1"/>
    <w:basedOn w:val="Normalny"/>
    <w:next w:val="Normalny"/>
    <w:link w:val="Nagwek1Znak"/>
    <w:uiPriority w:val="9"/>
    <w:qFormat/>
    <w:rsid w:val="00B235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B235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B2356D"/>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B2356D"/>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B2356D"/>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B2356D"/>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B2356D"/>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B2356D"/>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B2356D"/>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2356D"/>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B2356D"/>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B2356D"/>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B2356D"/>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B2356D"/>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B2356D"/>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B2356D"/>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B2356D"/>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B2356D"/>
    <w:rPr>
      <w:rFonts w:eastAsiaTheme="majorEastAsia" w:cstheme="majorBidi"/>
      <w:color w:val="272727" w:themeColor="text1" w:themeTint="D8"/>
    </w:rPr>
  </w:style>
  <w:style w:type="paragraph" w:styleId="Tytu">
    <w:name w:val="Title"/>
    <w:basedOn w:val="Normalny"/>
    <w:next w:val="Normalny"/>
    <w:link w:val="TytuZnak"/>
    <w:uiPriority w:val="10"/>
    <w:qFormat/>
    <w:rsid w:val="00B2356D"/>
    <w:pPr>
      <w:spacing w:after="80"/>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B2356D"/>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B2356D"/>
    <w:pPr>
      <w:numPr>
        <w:ilvl w:val="1"/>
      </w:numPr>
      <w:ind w:left="358" w:hanging="358"/>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B2356D"/>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B2356D"/>
    <w:pPr>
      <w:spacing w:before="160"/>
      <w:jc w:val="center"/>
    </w:pPr>
    <w:rPr>
      <w:i/>
      <w:iCs/>
      <w:color w:val="404040" w:themeColor="text1" w:themeTint="BF"/>
    </w:rPr>
  </w:style>
  <w:style w:type="character" w:customStyle="1" w:styleId="CytatZnak">
    <w:name w:val="Cytat Znak"/>
    <w:basedOn w:val="Domylnaczcionkaakapitu"/>
    <w:link w:val="Cytat"/>
    <w:uiPriority w:val="29"/>
    <w:rsid w:val="00B2356D"/>
    <w:rPr>
      <w:i/>
      <w:iCs/>
      <w:color w:val="404040" w:themeColor="text1" w:themeTint="BF"/>
    </w:rPr>
  </w:style>
  <w:style w:type="paragraph" w:styleId="Akapitzlist">
    <w:name w:val="List Paragraph"/>
    <w:basedOn w:val="Normalny"/>
    <w:uiPriority w:val="34"/>
    <w:qFormat/>
    <w:rsid w:val="00B2356D"/>
    <w:pPr>
      <w:ind w:left="720"/>
      <w:contextualSpacing/>
    </w:pPr>
  </w:style>
  <w:style w:type="character" w:styleId="Wyrnienieintensywne">
    <w:name w:val="Intense Emphasis"/>
    <w:basedOn w:val="Domylnaczcionkaakapitu"/>
    <w:uiPriority w:val="21"/>
    <w:qFormat/>
    <w:rsid w:val="00B2356D"/>
    <w:rPr>
      <w:i/>
      <w:iCs/>
      <w:color w:val="0F4761" w:themeColor="accent1" w:themeShade="BF"/>
    </w:rPr>
  </w:style>
  <w:style w:type="paragraph" w:styleId="Cytatintensywny">
    <w:name w:val="Intense Quote"/>
    <w:basedOn w:val="Normalny"/>
    <w:next w:val="Normalny"/>
    <w:link w:val="CytatintensywnyZnak"/>
    <w:uiPriority w:val="30"/>
    <w:qFormat/>
    <w:rsid w:val="00B235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B2356D"/>
    <w:rPr>
      <w:i/>
      <w:iCs/>
      <w:color w:val="0F4761" w:themeColor="accent1" w:themeShade="BF"/>
    </w:rPr>
  </w:style>
  <w:style w:type="character" w:styleId="Odwoanieintensywne">
    <w:name w:val="Intense Reference"/>
    <w:basedOn w:val="Domylnaczcionkaakapitu"/>
    <w:uiPriority w:val="32"/>
    <w:qFormat/>
    <w:rsid w:val="00B2356D"/>
    <w:rPr>
      <w:b/>
      <w:bCs/>
      <w:smallCaps/>
      <w:color w:val="0F4761" w:themeColor="accent1" w:themeShade="BF"/>
      <w:spacing w:val="5"/>
    </w:rPr>
  </w:style>
  <w:style w:type="character" w:customStyle="1" w:styleId="FontStyle24">
    <w:name w:val="Font Style24"/>
    <w:rsid w:val="00B2356D"/>
    <w:rPr>
      <w:rFonts w:ascii="Times New Roman" w:hAnsi="Times New Roman" w:cs="Times New Roman"/>
      <w:b/>
      <w:bCs/>
      <w:sz w:val="20"/>
      <w:szCs w:val="20"/>
    </w:rPr>
  </w:style>
  <w:style w:type="character" w:customStyle="1" w:styleId="FontStyle28">
    <w:name w:val="Font Style28"/>
    <w:rsid w:val="00B2356D"/>
    <w:rPr>
      <w:rFonts w:ascii="Times New Roman" w:hAnsi="Times New Roman" w:cs="Times New Roman"/>
      <w:sz w:val="22"/>
      <w:szCs w:val="22"/>
    </w:rPr>
  </w:style>
  <w:style w:type="character" w:customStyle="1" w:styleId="FontStyle32">
    <w:name w:val="Font Style32"/>
    <w:rsid w:val="00B2356D"/>
    <w:rPr>
      <w:rFonts w:ascii="Tahoma" w:hAnsi="Tahoma" w:cs="Tahoma"/>
      <w:sz w:val="16"/>
      <w:szCs w:val="16"/>
    </w:rPr>
  </w:style>
  <w:style w:type="paragraph" w:styleId="Tekstpodstawowy">
    <w:name w:val="Body Text"/>
    <w:basedOn w:val="Normalny"/>
    <w:link w:val="TekstpodstawowyZnak"/>
    <w:rsid w:val="00B2356D"/>
    <w:pPr>
      <w:spacing w:after="0"/>
      <w:ind w:left="0" w:right="0" w:firstLine="0"/>
    </w:pPr>
    <w:rPr>
      <w:color w:val="auto"/>
      <w:szCs w:val="20"/>
      <w:lang w:val="x-none"/>
    </w:rPr>
  </w:style>
  <w:style w:type="character" w:customStyle="1" w:styleId="TekstpodstawowyZnak">
    <w:name w:val="Tekst podstawowy Znak"/>
    <w:basedOn w:val="Domylnaczcionkaakapitu"/>
    <w:link w:val="Tekstpodstawowy"/>
    <w:rsid w:val="00B2356D"/>
    <w:rPr>
      <w:rFonts w:ascii="Times New Roman" w:eastAsia="Times New Roman" w:hAnsi="Times New Roman" w:cs="Times New Roman"/>
      <w:kern w:val="0"/>
      <w:sz w:val="24"/>
      <w:szCs w:val="20"/>
      <w:lang w:val="x-none" w:eastAsia="zh-CN"/>
      <w14:ligatures w14:val="none"/>
    </w:rPr>
  </w:style>
  <w:style w:type="paragraph" w:customStyle="1" w:styleId="Style6">
    <w:name w:val="Style6"/>
    <w:basedOn w:val="Normalny"/>
    <w:rsid w:val="00B2356D"/>
    <w:pPr>
      <w:widowControl w:val="0"/>
      <w:autoSpaceDE w:val="0"/>
      <w:spacing w:after="0" w:line="413" w:lineRule="exact"/>
      <w:ind w:left="0" w:right="0" w:firstLine="0"/>
    </w:pPr>
    <w:rPr>
      <w:color w:val="auto"/>
      <w:szCs w:val="24"/>
    </w:rPr>
  </w:style>
  <w:style w:type="paragraph" w:customStyle="1" w:styleId="Style7">
    <w:name w:val="Style7"/>
    <w:basedOn w:val="Normalny"/>
    <w:rsid w:val="00B2356D"/>
    <w:pPr>
      <w:widowControl w:val="0"/>
      <w:autoSpaceDE w:val="0"/>
      <w:spacing w:after="0"/>
      <w:ind w:left="0" w:right="0" w:firstLine="0"/>
      <w:jc w:val="left"/>
    </w:pPr>
    <w:rPr>
      <w:color w:val="auto"/>
      <w:szCs w:val="24"/>
    </w:rPr>
  </w:style>
  <w:style w:type="paragraph" w:customStyle="1" w:styleId="Style8">
    <w:name w:val="Style8"/>
    <w:basedOn w:val="Normalny"/>
    <w:rsid w:val="00B2356D"/>
    <w:pPr>
      <w:widowControl w:val="0"/>
      <w:autoSpaceDE w:val="0"/>
      <w:spacing w:after="0" w:line="414" w:lineRule="exact"/>
      <w:ind w:left="0" w:right="0" w:firstLine="0"/>
    </w:pPr>
    <w:rPr>
      <w:color w:val="auto"/>
      <w:szCs w:val="24"/>
    </w:rPr>
  </w:style>
  <w:style w:type="paragraph" w:customStyle="1" w:styleId="Style9">
    <w:name w:val="Style9"/>
    <w:basedOn w:val="Normalny"/>
    <w:rsid w:val="00B2356D"/>
    <w:pPr>
      <w:widowControl w:val="0"/>
      <w:autoSpaceDE w:val="0"/>
      <w:spacing w:after="0" w:line="379" w:lineRule="exact"/>
      <w:ind w:left="0" w:right="0" w:hanging="1507"/>
      <w:jc w:val="left"/>
    </w:pPr>
    <w:rPr>
      <w:color w:val="auto"/>
      <w:szCs w:val="24"/>
    </w:rPr>
  </w:style>
  <w:style w:type="paragraph" w:customStyle="1" w:styleId="Style10">
    <w:name w:val="Style10"/>
    <w:basedOn w:val="Normalny"/>
    <w:rsid w:val="00B2356D"/>
    <w:pPr>
      <w:widowControl w:val="0"/>
      <w:autoSpaceDE w:val="0"/>
      <w:spacing w:after="0"/>
      <w:ind w:left="0" w:right="0" w:firstLine="0"/>
      <w:jc w:val="left"/>
    </w:pPr>
    <w:rPr>
      <w:color w:val="auto"/>
      <w:szCs w:val="24"/>
    </w:rPr>
  </w:style>
  <w:style w:type="paragraph" w:customStyle="1" w:styleId="Default">
    <w:name w:val="Default"/>
    <w:rsid w:val="00B2356D"/>
    <w:pPr>
      <w:suppressAutoHyphens/>
      <w:autoSpaceDE w:val="0"/>
      <w:spacing w:after="0" w:line="240" w:lineRule="auto"/>
    </w:pPr>
    <w:rPr>
      <w:rFonts w:ascii="Arial" w:eastAsia="Times New Roman" w:hAnsi="Arial" w:cs="Arial"/>
      <w:color w:val="000000"/>
      <w:kern w:val="0"/>
      <w:sz w:val="24"/>
      <w:szCs w:val="24"/>
      <w:lang w:eastAsia="zh-CN"/>
      <w14:ligatures w14:val="none"/>
    </w:rPr>
  </w:style>
  <w:style w:type="paragraph" w:styleId="Stopka">
    <w:name w:val="footer"/>
    <w:basedOn w:val="Normalny"/>
    <w:link w:val="StopkaZnak"/>
    <w:uiPriority w:val="99"/>
    <w:rsid w:val="00B2356D"/>
    <w:pPr>
      <w:suppressLineNumbers/>
      <w:tabs>
        <w:tab w:val="center" w:pos="4819"/>
        <w:tab w:val="right" w:pos="9638"/>
      </w:tabs>
    </w:pPr>
    <w:rPr>
      <w:lang w:val="x-none"/>
    </w:rPr>
  </w:style>
  <w:style w:type="character" w:customStyle="1" w:styleId="StopkaZnak">
    <w:name w:val="Stopka Znak"/>
    <w:basedOn w:val="Domylnaczcionkaakapitu"/>
    <w:link w:val="Stopka"/>
    <w:uiPriority w:val="99"/>
    <w:rsid w:val="00B2356D"/>
    <w:rPr>
      <w:rFonts w:ascii="Times New Roman" w:eastAsia="Times New Roman" w:hAnsi="Times New Roman" w:cs="Times New Roman"/>
      <w:color w:val="000000"/>
      <w:kern w:val="0"/>
      <w:sz w:val="24"/>
      <w:lang w:val="x-none" w:eastAsia="zh-CN"/>
      <w14:ligatures w14:val="none"/>
    </w:rPr>
  </w:style>
  <w:style w:type="character" w:customStyle="1" w:styleId="normaltextrun">
    <w:name w:val="normaltextrun"/>
    <w:basedOn w:val="Domylnaczcionkaakapitu"/>
    <w:rsid w:val="00B2356D"/>
  </w:style>
  <w:style w:type="character" w:styleId="Hipercze">
    <w:name w:val="Hyperlink"/>
    <w:basedOn w:val="Domylnaczcionkaakapitu"/>
    <w:uiPriority w:val="99"/>
    <w:semiHidden/>
    <w:unhideWhenUsed/>
    <w:rsid w:val="007D4433"/>
    <w:rPr>
      <w:color w:val="467886"/>
      <w:u w:val="single"/>
    </w:rPr>
  </w:style>
  <w:style w:type="paragraph" w:styleId="Tekstprzypisukocowego">
    <w:name w:val="endnote text"/>
    <w:basedOn w:val="Normalny"/>
    <w:link w:val="TekstprzypisukocowegoZnak"/>
    <w:uiPriority w:val="99"/>
    <w:semiHidden/>
    <w:unhideWhenUsed/>
    <w:rsid w:val="000D4C04"/>
    <w:pPr>
      <w:spacing w:after="0"/>
    </w:pPr>
    <w:rPr>
      <w:sz w:val="20"/>
      <w:szCs w:val="20"/>
    </w:rPr>
  </w:style>
  <w:style w:type="character" w:customStyle="1" w:styleId="TekstprzypisukocowegoZnak">
    <w:name w:val="Tekst przypisu końcowego Znak"/>
    <w:basedOn w:val="Domylnaczcionkaakapitu"/>
    <w:link w:val="Tekstprzypisukocowego"/>
    <w:uiPriority w:val="99"/>
    <w:semiHidden/>
    <w:rsid w:val="000D4C04"/>
    <w:rPr>
      <w:rFonts w:ascii="Times New Roman" w:eastAsia="Times New Roman" w:hAnsi="Times New Roman" w:cs="Times New Roman"/>
      <w:color w:val="000000"/>
      <w:kern w:val="0"/>
      <w:sz w:val="20"/>
      <w:szCs w:val="20"/>
      <w:lang w:eastAsia="zh-CN"/>
      <w14:ligatures w14:val="none"/>
    </w:rPr>
  </w:style>
  <w:style w:type="character" w:styleId="Odwoanieprzypisukocowego">
    <w:name w:val="endnote reference"/>
    <w:basedOn w:val="Domylnaczcionkaakapitu"/>
    <w:uiPriority w:val="99"/>
    <w:semiHidden/>
    <w:unhideWhenUsed/>
    <w:rsid w:val="000D4C0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copih@dcopih.pl"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CB848126ECD6CD41B92E1F34ADD14E9B" ma:contentTypeVersion="17" ma:contentTypeDescription="Utwórz nowy dokument." ma:contentTypeScope="" ma:versionID="26de3f6dadfef8c90be1458c48c1f981">
  <xsd:schema xmlns:xsd="http://www.w3.org/2001/XMLSchema" xmlns:xs="http://www.w3.org/2001/XMLSchema" xmlns:p="http://schemas.microsoft.com/office/2006/metadata/properties" xmlns:ns2="c8e76abc-b101-4621-ace8-9962963fbc05" xmlns:ns3="f0590d72-f59c-44da-8298-a12135f9b351" targetNamespace="http://schemas.microsoft.com/office/2006/metadata/properties" ma:root="true" ma:fieldsID="ec0df19c56309a06514047555ef3e7cc" ns2:_="" ns3:_="">
    <xsd:import namespace="c8e76abc-b101-4621-ace8-9962963fbc05"/>
    <xsd:import namespace="f0590d72-f59c-44da-8298-a12135f9b351"/>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element ref="ns3:MediaServiceLocation" minOccurs="0"/>
                <xsd:element ref="ns3:MediaServiceSearchProperties" minOccurs="0"/>
                <xsd:element ref="ns3:Numer"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e76abc-b101-4621-ace8-9962963fbc05" elementFormDefault="qualified">
    <xsd:import namespace="http://schemas.microsoft.com/office/2006/documentManagement/types"/>
    <xsd:import namespace="http://schemas.microsoft.com/office/infopath/2007/PartnerControls"/>
    <xsd:element name="_dlc_DocId" ma:index="8" nillable="true" ma:displayName="Wartość identyfikatora dokumentu" ma:description="Wartość identyfikatora dokumentu przypisanego do tego elementu." ma:indexed="true" ma:internalName="_dlc_DocId" ma:readOnly="true">
      <xsd:simpleType>
        <xsd:restriction base="dms:Text"/>
      </xsd:simpleType>
    </xsd:element>
    <xsd:element name="_dlc_DocIdUrl" ma:index="9" nillable="true" ma:displayName="Identyfikator dokumentu" ma:description="Łącze stałe do tego dokumentu."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Udostępnione dla — szczegóły" ma:internalName="SharedWithDetails" ma:readOnly="true">
      <xsd:simpleType>
        <xsd:restriction base="dms:Note">
          <xsd:maxLength value="255"/>
        </xsd:restriction>
      </xsd:simpleType>
    </xsd:element>
    <xsd:element name="TaxCatchAll" ma:index="22" nillable="true" ma:displayName="Taxonomy Catch All Column" ma:hidden="true" ma:list="{303da3bb-b059-45d2-9eab-ce9705bb7242}" ma:internalName="TaxCatchAll" ma:showField="CatchAllData" ma:web="c8e76abc-b101-4621-ace8-9962963fbc0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0590d72-f59c-44da-8298-a12135f9b351"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Tagi obrazów" ma:readOnly="false" ma:fieldId="{5cf76f15-5ced-4ddc-b409-7134ff3c332f}" ma:taxonomyMulti="true" ma:sspId="14e4ca36-cb14-4854-8307-b66576e9b480" ma:termSetId="09814cd3-568e-fe90-9814-8d621ff8fb84" ma:anchorId="fba54fb3-c3e1-fe81-a776-ca4b69148c4d" ma:open="true" ma:isKeyword="false">
      <xsd:complexType>
        <xsd:sequence>
          <xsd:element ref="pc:Terms" minOccurs="0" maxOccurs="1"/>
        </xsd:sequence>
      </xsd:complexType>
    </xsd:element>
    <xsd:element name="MediaServiceOCR" ma:index="23" nillable="true" ma:displayName="Extracted Text" ma:internalName="MediaServiceOCR" ma:readOnly="true">
      <xsd:simpleType>
        <xsd:restriction base="dms:Note">
          <xsd:maxLength value="255"/>
        </xsd:restriction>
      </xsd:simpleType>
    </xsd:element>
    <xsd:element name="MediaServiceLocation" ma:index="24" nillable="true" ma:displayName="Location" ma:descrip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Numer" ma:index="26" nillable="true" ma:displayName="Numer" ma:format="Dropdown" ma:indexed="true" ma:internalName="Numer" ma:percentage="FALSE">
      <xsd:simpleType>
        <xsd:restriction base="dms:Number"/>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p:properties xmlns:p="http://schemas.microsoft.com/office/2006/metadata/properties" xmlns:xsi="http://www.w3.org/2001/XMLSchema-instance" xmlns:pc="http://schemas.microsoft.com/office/infopath/2007/PartnerControls">
  <documentManagement>
    <TaxCatchAll xmlns="c8e76abc-b101-4621-ace8-9962963fbc05" xsi:nil="true"/>
    <Numer xmlns="f0590d72-f59c-44da-8298-a12135f9b351" xsi:nil="true"/>
    <lcf76f155ced4ddcb4097134ff3c332f xmlns="f0590d72-f59c-44da-8298-a12135f9b351">
      <Terms xmlns="http://schemas.microsoft.com/office/infopath/2007/PartnerControls"/>
    </lcf76f155ced4ddcb4097134ff3c332f>
    <_dlc_DocId xmlns="c8e76abc-b101-4621-ace8-9962963fbc05">XVYZ2RJUY6W5-1997397145-2282510</_dlc_DocId>
    <_dlc_DocIdUrl xmlns="c8e76abc-b101-4621-ace8-9962963fbc05">
      <Url>https://dcopih.sharepoint.com/sites/wspolne-dcopih/_layouts/15/DocIdRedir.aspx?ID=XVYZ2RJUY6W5-1997397145-2282510</Url>
      <Description>XVYZ2RJUY6W5-1997397145-2282510</Description>
    </_dlc_DocIdUrl>
  </documentManagement>
</p:properties>
</file>

<file path=customXml/itemProps1.xml><?xml version="1.0" encoding="utf-8"?>
<ds:datastoreItem xmlns:ds="http://schemas.openxmlformats.org/officeDocument/2006/customXml" ds:itemID="{435AD349-D04F-4B4C-A021-6F4CD0F02609}">
  <ds:schemaRefs>
    <ds:schemaRef ds:uri="http://schemas.microsoft.com/sharepoint/v3/contenttype/forms"/>
  </ds:schemaRefs>
</ds:datastoreItem>
</file>

<file path=customXml/itemProps2.xml><?xml version="1.0" encoding="utf-8"?>
<ds:datastoreItem xmlns:ds="http://schemas.openxmlformats.org/officeDocument/2006/customXml" ds:itemID="{27EEB72A-ABB9-48A6-AD85-33DD9695B6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e76abc-b101-4621-ace8-9962963fbc05"/>
    <ds:schemaRef ds:uri="f0590d72-f59c-44da-8298-a12135f9b3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9FF6AE1-F520-4B7C-9CD8-53B980B0DE45}">
  <ds:schemaRefs>
    <ds:schemaRef ds:uri="http://schemas.microsoft.com/sharepoint/events"/>
  </ds:schemaRefs>
</ds:datastoreItem>
</file>

<file path=customXml/itemProps4.xml><?xml version="1.0" encoding="utf-8"?>
<ds:datastoreItem xmlns:ds="http://schemas.openxmlformats.org/officeDocument/2006/customXml" ds:itemID="{A60A676E-6674-4F40-A4C6-64694FE94880}">
  <ds:schemaRefs>
    <ds:schemaRef ds:uri="http://schemas.microsoft.com/office/2006/metadata/properties"/>
    <ds:schemaRef ds:uri="http://schemas.microsoft.com/office/infopath/2007/PartnerControls"/>
    <ds:schemaRef ds:uri="c8e76abc-b101-4621-ace8-9962963fbc05"/>
    <ds:schemaRef ds:uri="f0590d72-f59c-44da-8298-a12135f9b351"/>
  </ds:schemaRefs>
</ds:datastoreItem>
</file>

<file path=docMetadata/LabelInfo.xml><?xml version="1.0" encoding="utf-8"?>
<clbl:labelList xmlns:clbl="http://schemas.microsoft.com/office/2020/mipLabelMetadata">
  <clbl:label id="{fc0fb76e-bea0-4c3b-bbb8-92af1b129269}" enabled="0" method="" siteId="{fc0fb76e-bea0-4c3b-bbb8-92af1b129269}" removed="1"/>
</clbl:labelList>
</file>

<file path=docProps/app.xml><?xml version="1.0" encoding="utf-8"?>
<Properties xmlns="http://schemas.openxmlformats.org/officeDocument/2006/extended-properties" xmlns:vt="http://schemas.openxmlformats.org/officeDocument/2006/docPropsVTypes">
  <Template>Normal.dotm</Template>
  <TotalTime>28</TotalTime>
  <Pages>10</Pages>
  <Words>5723</Words>
  <Characters>34340</Characters>
  <Application>Microsoft Office Word</Application>
  <DocSecurity>0</DocSecurity>
  <Lines>286</Lines>
  <Paragraphs>79</Paragraphs>
  <ScaleCrop>false</ScaleCrop>
  <Company/>
  <LinksUpToDate>false</LinksUpToDate>
  <CharactersWithSpaces>39984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Aneta Wrobel</dc:creator>
  <cp:keywords/>
  <dc:description/>
  <cp:lastModifiedBy>Magdalena Matuszak</cp:lastModifiedBy>
  <cp:revision>29</cp:revision>
  <dcterms:created xsi:type="dcterms:W3CDTF">2026-06-26T09:57:00Z</dcterms:created>
  <dcterms:modified xsi:type="dcterms:W3CDTF">2026-06-29T12:35:00Z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0x010100CB848126ECD6CD41B92E1F34ADD14E9B</vt:lpwstr>
  </property>
  <property fmtid="{D5CDD505-2E9C-101B-9397-08002B2CF9AE}" pid="3" name="_dlc_DocIdItemGuid">
    <vt:lpwstr>c92e7da1-2a12-4453-81ba-bca87b69e63b</vt:lpwstr>
  </property>
  <property fmtid="{D5CDD505-2E9C-101B-9397-08002B2CF9AE}" pid="4" name="MediaServiceImageTags">
    <vt:lpwstr/>
  </property>
</Properties>
</file>